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7630F2" w:rsidRPr="00725AAA" w:rsidTr="00D93216">
        <w:trPr>
          <w:trHeight w:val="8354"/>
        </w:trPr>
        <w:tc>
          <w:tcPr>
            <w:tcW w:w="10485" w:type="dxa"/>
          </w:tcPr>
          <w:p w:rsidR="007630F2" w:rsidRPr="00725AAA" w:rsidRDefault="007630F2" w:rsidP="00725AAA">
            <w:pPr>
              <w:spacing w:after="0" w:line="480" w:lineRule="auto"/>
              <w:ind w:firstLine="720"/>
              <w:jc w:val="right"/>
              <w:rPr>
                <w:rFonts w:ascii="Times New Roman" w:hAnsi="Times New Roman" w:cs="Times New Roman"/>
                <w:b/>
                <w:color w:val="D83B01"/>
                <w:sz w:val="24"/>
                <w:szCs w:val="24"/>
              </w:rPr>
            </w:pPr>
          </w:p>
        </w:tc>
      </w:tr>
      <w:tr w:rsidR="007630F2" w:rsidRPr="00725AAA" w:rsidTr="00D93216">
        <w:trPr>
          <w:trHeight w:val="3446"/>
        </w:trPr>
        <w:tc>
          <w:tcPr>
            <w:tcW w:w="10485" w:type="dxa"/>
          </w:tcPr>
          <w:p w:rsidR="007630F2" w:rsidRPr="00725AAA" w:rsidRDefault="00725AAA" w:rsidP="00725AAA">
            <w:pPr>
              <w:pStyle w:val="Title"/>
              <w:spacing w:line="480" w:lineRule="auto"/>
              <w:ind w:firstLine="720"/>
              <w:rPr>
                <w:rFonts w:ascii="Times New Roman" w:hAnsi="Times New Roman" w:cs="Times New Roman"/>
                <w:sz w:val="28"/>
                <w:szCs w:val="28"/>
              </w:rPr>
            </w:pPr>
            <w:r w:rsidRPr="00725AAA">
              <w:rPr>
                <w:rFonts w:ascii="Times New Roman" w:hAnsi="Times New Roman" w:cs="Times New Roman"/>
                <w:sz w:val="28"/>
                <w:szCs w:val="28"/>
              </w:rPr>
              <w:t>Telehealth in KSA</w:t>
            </w:r>
          </w:p>
          <w:p w:rsidR="007630F2" w:rsidRPr="00725AAA" w:rsidRDefault="007630F2" w:rsidP="00725AAA">
            <w:pPr>
              <w:pStyle w:val="Subtitle"/>
              <w:spacing w:line="480" w:lineRule="auto"/>
              <w:ind w:firstLine="720"/>
              <w:rPr>
                <w:rStyle w:val="Strong"/>
                <w:rFonts w:ascii="Times New Roman" w:hAnsi="Times New Roman" w:cs="Times New Roman"/>
                <w:sz w:val="24"/>
                <w:szCs w:val="24"/>
              </w:rPr>
            </w:pPr>
          </w:p>
        </w:tc>
      </w:tr>
    </w:tbl>
    <w:p w:rsidR="00D71C9E" w:rsidRPr="00725AAA" w:rsidRDefault="00D71C9E" w:rsidP="00725AAA">
      <w:pPr>
        <w:spacing w:after="0" w:line="480" w:lineRule="auto"/>
        <w:ind w:firstLine="720"/>
        <w:rPr>
          <w:rFonts w:ascii="Times New Roman" w:hAnsi="Times New Roman" w:cs="Times New Roman"/>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tblCellMar>
        <w:tblLook w:val="04A0" w:firstRow="1" w:lastRow="0" w:firstColumn="1" w:lastColumn="0" w:noHBand="0" w:noVBand="1"/>
      </w:tblPr>
      <w:tblGrid>
        <w:gridCol w:w="9219"/>
        <w:gridCol w:w="1276"/>
        <w:gridCol w:w="305"/>
      </w:tblGrid>
      <w:tr w:rsidR="00E667B3" w:rsidRPr="00725AAA" w:rsidTr="00725AAA">
        <w:trPr>
          <w:trHeight w:val="737"/>
        </w:trPr>
        <w:tc>
          <w:tcPr>
            <w:tcW w:w="9219" w:type="dxa"/>
            <w:tcBorders>
              <w:bottom w:val="single" w:sz="18" w:space="0" w:color="60B966" w:themeColor="accent2"/>
            </w:tcBorders>
            <w:vAlign w:val="bottom"/>
          </w:tcPr>
          <w:p w:rsidR="00E667B3" w:rsidRPr="00725AAA" w:rsidRDefault="00725AAA" w:rsidP="00725AAA">
            <w:pPr>
              <w:pStyle w:val="ListParagraph"/>
              <w:spacing w:after="0" w:line="480" w:lineRule="auto"/>
              <w:ind w:left="0" w:firstLine="720"/>
              <w:rPr>
                <w:rFonts w:ascii="Times New Roman" w:hAnsi="Times New Roman" w:cs="Times New Roman"/>
              </w:rPr>
            </w:pPr>
            <w:r w:rsidRPr="00725AAA">
              <w:rPr>
                <w:rFonts w:ascii="Times New Roman" w:hAnsi="Times New Roman" w:cs="Times New Roman"/>
              </w:rPr>
              <w:lastRenderedPageBreak/>
              <w:t>Telehealth Expanding to access to medical care</w:t>
            </w:r>
          </w:p>
        </w:tc>
        <w:tc>
          <w:tcPr>
            <w:tcW w:w="1276" w:type="dxa"/>
            <w:tcBorders>
              <w:bottom w:val="single" w:sz="18" w:space="0" w:color="60B966" w:themeColor="accent2"/>
            </w:tcBorders>
            <w:shd w:val="clear" w:color="auto" w:fill="264D2B" w:themeFill="accent1"/>
            <w:vAlign w:val="center"/>
          </w:tcPr>
          <w:p w:rsidR="00E667B3" w:rsidRPr="00725AAA" w:rsidRDefault="00824D55" w:rsidP="00725AAA">
            <w:pPr>
              <w:spacing w:after="0" w:line="480" w:lineRule="auto"/>
              <w:ind w:firstLine="720"/>
              <w:jc w:val="center"/>
              <w:rPr>
                <w:rFonts w:ascii="Times New Roman" w:hAnsi="Times New Roman" w:cs="Times New Roman"/>
                <w:sz w:val="24"/>
                <w:szCs w:val="24"/>
              </w:rPr>
            </w:pPr>
            <w:r w:rsidRPr="00725AAA">
              <w:rPr>
                <w:rFonts w:ascii="Times New Roman" w:hAnsi="Times New Roman" w:cs="Times New Roman"/>
                <w:noProof/>
                <w:sz w:val="24"/>
                <w:szCs w:val="24"/>
              </w:rPr>
              <mc:AlternateContent>
                <mc:Choice Requires="wps">
                  <w:drawing>
                    <wp:inline distT="0" distB="0" distL="0" distR="0" wp14:anchorId="1BEDA2BD" wp14:editId="0688F69E">
                      <wp:extent cx="340378" cy="340698"/>
                      <wp:effectExtent l="0" t="0" r="2540" b="2540"/>
                      <wp:docPr id="33" name="Shape" descr="target icon"/>
                      <wp:cNvGraphicFramePr/>
                      <a:graphic xmlns:a="http://schemas.openxmlformats.org/drawingml/2006/main">
                        <a:graphicData uri="http://schemas.microsoft.com/office/word/2010/wordprocessingShape">
                          <wps:wsp>
                            <wps:cNvSpPr/>
                            <wps:spPr>
                              <a:xfrm>
                                <a:off x="0" y="0"/>
                                <a:ext cx="340378" cy="340698"/>
                              </a:xfrm>
                              <a:custGeom>
                                <a:avLst/>
                                <a:gdLst/>
                                <a:ahLst/>
                                <a:cxnLst>
                                  <a:cxn ang="0">
                                    <a:pos x="wd2" y="hd2"/>
                                  </a:cxn>
                                  <a:cxn ang="5400000">
                                    <a:pos x="wd2" y="hd2"/>
                                  </a:cxn>
                                  <a:cxn ang="10800000">
                                    <a:pos x="wd2" y="hd2"/>
                                  </a:cxn>
                                  <a:cxn ang="16200000">
                                    <a:pos x="wd2" y="hd2"/>
                                  </a:cxn>
                                </a:cxnLst>
                                <a:rect l="0" t="0" r="r" b="b"/>
                                <a:pathLst>
                                  <a:path w="20242" h="19315" extrusionOk="0">
                                    <a:moveTo>
                                      <a:pt x="13152" y="4330"/>
                                    </a:moveTo>
                                    <a:lnTo>
                                      <a:pt x="13152" y="6058"/>
                                    </a:lnTo>
                                    <a:lnTo>
                                      <a:pt x="9753" y="9298"/>
                                    </a:lnTo>
                                    <a:cubicBezTo>
                                      <a:pt x="9526" y="9514"/>
                                      <a:pt x="9526" y="9802"/>
                                      <a:pt x="9753" y="9946"/>
                                    </a:cubicBezTo>
                                    <a:cubicBezTo>
                                      <a:pt x="9980" y="10090"/>
                                      <a:pt x="10282" y="10162"/>
                                      <a:pt x="10433" y="9946"/>
                                    </a:cubicBezTo>
                                    <a:cubicBezTo>
                                      <a:pt x="10433" y="9946"/>
                                      <a:pt x="10433" y="9946"/>
                                      <a:pt x="10433" y="9946"/>
                                    </a:cubicBezTo>
                                    <a:lnTo>
                                      <a:pt x="13831" y="6706"/>
                                    </a:lnTo>
                                    <a:lnTo>
                                      <a:pt x="15644" y="6706"/>
                                    </a:lnTo>
                                    <a:cubicBezTo>
                                      <a:pt x="15795" y="6706"/>
                                      <a:pt x="15871" y="6634"/>
                                      <a:pt x="16022" y="6562"/>
                                    </a:cubicBezTo>
                                    <a:lnTo>
                                      <a:pt x="19043" y="3682"/>
                                    </a:lnTo>
                                    <a:cubicBezTo>
                                      <a:pt x="19269" y="3466"/>
                                      <a:pt x="19269" y="3178"/>
                                      <a:pt x="19043" y="3034"/>
                                    </a:cubicBezTo>
                                    <a:cubicBezTo>
                                      <a:pt x="18967" y="2962"/>
                                      <a:pt x="18816" y="2890"/>
                                      <a:pt x="18665" y="2890"/>
                                    </a:cubicBezTo>
                                    <a:lnTo>
                                      <a:pt x="17154" y="2890"/>
                                    </a:lnTo>
                                    <a:lnTo>
                                      <a:pt x="17154" y="1450"/>
                                    </a:lnTo>
                                    <a:cubicBezTo>
                                      <a:pt x="17154" y="1162"/>
                                      <a:pt x="16928" y="946"/>
                                      <a:pt x="16626" y="946"/>
                                    </a:cubicBezTo>
                                    <a:cubicBezTo>
                                      <a:pt x="16475" y="946"/>
                                      <a:pt x="16399" y="1018"/>
                                      <a:pt x="16248" y="1090"/>
                                    </a:cubicBezTo>
                                    <a:lnTo>
                                      <a:pt x="13227" y="3970"/>
                                    </a:lnTo>
                                    <a:cubicBezTo>
                                      <a:pt x="13227" y="4042"/>
                                      <a:pt x="13152" y="4186"/>
                                      <a:pt x="13152" y="4330"/>
                                    </a:cubicBezTo>
                                    <a:close/>
                                    <a:moveTo>
                                      <a:pt x="14133" y="4474"/>
                                    </a:moveTo>
                                    <a:lnTo>
                                      <a:pt x="16173" y="2530"/>
                                    </a:lnTo>
                                    <a:lnTo>
                                      <a:pt x="16173" y="3322"/>
                                    </a:lnTo>
                                    <a:cubicBezTo>
                                      <a:pt x="16173" y="3610"/>
                                      <a:pt x="16399" y="3826"/>
                                      <a:pt x="16701" y="3826"/>
                                    </a:cubicBezTo>
                                    <a:cubicBezTo>
                                      <a:pt x="16701" y="3826"/>
                                      <a:pt x="16701" y="3826"/>
                                      <a:pt x="16701" y="3826"/>
                                    </a:cubicBezTo>
                                    <a:lnTo>
                                      <a:pt x="17532" y="3826"/>
                                    </a:lnTo>
                                    <a:lnTo>
                                      <a:pt x="15493" y="5770"/>
                                    </a:lnTo>
                                    <a:lnTo>
                                      <a:pt x="14209" y="5770"/>
                                    </a:lnTo>
                                    <a:lnTo>
                                      <a:pt x="14209" y="4474"/>
                                    </a:lnTo>
                                    <a:close/>
                                    <a:moveTo>
                                      <a:pt x="11113" y="3394"/>
                                    </a:moveTo>
                                    <a:cubicBezTo>
                                      <a:pt x="11113" y="3394"/>
                                      <a:pt x="11113" y="3394"/>
                                      <a:pt x="11113" y="3394"/>
                                    </a:cubicBezTo>
                                    <a:cubicBezTo>
                                      <a:pt x="11113" y="3106"/>
                                      <a:pt x="10886" y="2890"/>
                                      <a:pt x="10584" y="2890"/>
                                    </a:cubicBezTo>
                                    <a:cubicBezTo>
                                      <a:pt x="10433" y="2890"/>
                                      <a:pt x="10282" y="2890"/>
                                      <a:pt x="10131" y="2890"/>
                                    </a:cubicBezTo>
                                    <a:cubicBezTo>
                                      <a:pt x="6203" y="2890"/>
                                      <a:pt x="3107" y="5914"/>
                                      <a:pt x="3107" y="9586"/>
                                    </a:cubicBezTo>
                                    <a:cubicBezTo>
                                      <a:pt x="3107" y="13330"/>
                                      <a:pt x="6279" y="16282"/>
                                      <a:pt x="10131" y="16282"/>
                                    </a:cubicBezTo>
                                    <a:cubicBezTo>
                                      <a:pt x="14058" y="16282"/>
                                      <a:pt x="17154" y="13258"/>
                                      <a:pt x="17154" y="9586"/>
                                    </a:cubicBezTo>
                                    <a:cubicBezTo>
                                      <a:pt x="17154" y="9442"/>
                                      <a:pt x="17154" y="9226"/>
                                      <a:pt x="17154" y="9082"/>
                                    </a:cubicBezTo>
                                    <a:cubicBezTo>
                                      <a:pt x="17154" y="8794"/>
                                      <a:pt x="16852" y="8650"/>
                                      <a:pt x="16626" y="8650"/>
                                    </a:cubicBezTo>
                                    <a:cubicBezTo>
                                      <a:pt x="16399" y="8650"/>
                                      <a:pt x="16173" y="8938"/>
                                      <a:pt x="16173" y="9154"/>
                                    </a:cubicBezTo>
                                    <a:cubicBezTo>
                                      <a:pt x="16173" y="9154"/>
                                      <a:pt x="16173" y="9226"/>
                                      <a:pt x="16173" y="9226"/>
                                    </a:cubicBezTo>
                                    <a:cubicBezTo>
                                      <a:pt x="16173" y="9370"/>
                                      <a:pt x="16173" y="9442"/>
                                      <a:pt x="16173" y="9586"/>
                                    </a:cubicBezTo>
                                    <a:cubicBezTo>
                                      <a:pt x="16173" y="12754"/>
                                      <a:pt x="13454" y="15346"/>
                                      <a:pt x="10131" y="15346"/>
                                    </a:cubicBezTo>
                                    <a:cubicBezTo>
                                      <a:pt x="6808" y="15346"/>
                                      <a:pt x="4089" y="12754"/>
                                      <a:pt x="4089" y="9586"/>
                                    </a:cubicBezTo>
                                    <a:cubicBezTo>
                                      <a:pt x="4089" y="6418"/>
                                      <a:pt x="6808" y="3826"/>
                                      <a:pt x="10131" y="3826"/>
                                    </a:cubicBezTo>
                                    <a:cubicBezTo>
                                      <a:pt x="10282" y="3826"/>
                                      <a:pt x="10357" y="3826"/>
                                      <a:pt x="10508" y="3826"/>
                                    </a:cubicBezTo>
                                    <a:lnTo>
                                      <a:pt x="10584" y="3826"/>
                                    </a:lnTo>
                                    <a:cubicBezTo>
                                      <a:pt x="10886" y="3826"/>
                                      <a:pt x="11113" y="3682"/>
                                      <a:pt x="11113" y="3394"/>
                                    </a:cubicBezTo>
                                    <a:close/>
                                    <a:moveTo>
                                      <a:pt x="19722" y="6706"/>
                                    </a:moveTo>
                                    <a:cubicBezTo>
                                      <a:pt x="19647" y="6418"/>
                                      <a:pt x="19345" y="6346"/>
                                      <a:pt x="19118" y="6418"/>
                                    </a:cubicBezTo>
                                    <a:cubicBezTo>
                                      <a:pt x="18892" y="6490"/>
                                      <a:pt x="18740" y="6778"/>
                                      <a:pt x="18816" y="6994"/>
                                    </a:cubicBezTo>
                                    <a:cubicBezTo>
                                      <a:pt x="20326" y="11602"/>
                                      <a:pt x="17683" y="16426"/>
                                      <a:pt x="12850" y="17866"/>
                                    </a:cubicBezTo>
                                    <a:cubicBezTo>
                                      <a:pt x="8016" y="19306"/>
                                      <a:pt x="2956" y="16786"/>
                                      <a:pt x="1445" y="12178"/>
                                    </a:cubicBezTo>
                                    <a:cubicBezTo>
                                      <a:pt x="-65" y="7570"/>
                                      <a:pt x="2578" y="2746"/>
                                      <a:pt x="7412" y="1306"/>
                                    </a:cubicBezTo>
                                    <a:cubicBezTo>
                                      <a:pt x="9149" y="802"/>
                                      <a:pt x="11113" y="802"/>
                                      <a:pt x="12850" y="1306"/>
                                    </a:cubicBezTo>
                                    <a:cubicBezTo>
                                      <a:pt x="13076" y="1378"/>
                                      <a:pt x="13378" y="1234"/>
                                      <a:pt x="13454" y="1018"/>
                                    </a:cubicBezTo>
                                    <a:cubicBezTo>
                                      <a:pt x="13529" y="802"/>
                                      <a:pt x="13378" y="514"/>
                                      <a:pt x="13152" y="442"/>
                                    </a:cubicBezTo>
                                    <a:cubicBezTo>
                                      <a:pt x="13152" y="442"/>
                                      <a:pt x="13152" y="442"/>
                                      <a:pt x="13152" y="442"/>
                                    </a:cubicBezTo>
                                    <a:cubicBezTo>
                                      <a:pt x="7789" y="-1142"/>
                                      <a:pt x="2125" y="1666"/>
                                      <a:pt x="464" y="6778"/>
                                    </a:cubicBezTo>
                                    <a:cubicBezTo>
                                      <a:pt x="-1198" y="11890"/>
                                      <a:pt x="1747" y="17290"/>
                                      <a:pt x="7110" y="18874"/>
                                    </a:cubicBezTo>
                                    <a:cubicBezTo>
                                      <a:pt x="12472" y="20458"/>
                                      <a:pt x="18136" y="17650"/>
                                      <a:pt x="19798" y="12538"/>
                                    </a:cubicBezTo>
                                    <a:cubicBezTo>
                                      <a:pt x="20402" y="10594"/>
                                      <a:pt x="20402" y="8578"/>
                                      <a:pt x="19722" y="6706"/>
                                    </a:cubicBezTo>
                                    <a:close/>
                                    <a:moveTo>
                                      <a:pt x="10131" y="6706"/>
                                    </a:moveTo>
                                    <a:cubicBezTo>
                                      <a:pt x="10433" y="6706"/>
                                      <a:pt x="10659" y="6490"/>
                                      <a:pt x="10659" y="6202"/>
                                    </a:cubicBezTo>
                                    <a:cubicBezTo>
                                      <a:pt x="10659" y="5914"/>
                                      <a:pt x="10433" y="5698"/>
                                      <a:pt x="10131" y="5698"/>
                                    </a:cubicBezTo>
                                    <a:cubicBezTo>
                                      <a:pt x="7940" y="5698"/>
                                      <a:pt x="6128" y="7426"/>
                                      <a:pt x="6128" y="9514"/>
                                    </a:cubicBezTo>
                                    <a:cubicBezTo>
                                      <a:pt x="6128" y="11602"/>
                                      <a:pt x="7940" y="13330"/>
                                      <a:pt x="10131" y="13330"/>
                                    </a:cubicBezTo>
                                    <a:cubicBezTo>
                                      <a:pt x="12321" y="13330"/>
                                      <a:pt x="14133" y="11602"/>
                                      <a:pt x="14133" y="9514"/>
                                    </a:cubicBezTo>
                                    <a:cubicBezTo>
                                      <a:pt x="14133" y="9226"/>
                                      <a:pt x="13907" y="9010"/>
                                      <a:pt x="13605" y="9010"/>
                                    </a:cubicBezTo>
                                    <a:cubicBezTo>
                                      <a:pt x="13303" y="9010"/>
                                      <a:pt x="13076" y="9226"/>
                                      <a:pt x="13076" y="9514"/>
                                    </a:cubicBezTo>
                                    <a:cubicBezTo>
                                      <a:pt x="13076" y="11098"/>
                                      <a:pt x="11717" y="12394"/>
                                      <a:pt x="10055" y="12394"/>
                                    </a:cubicBezTo>
                                    <a:cubicBezTo>
                                      <a:pt x="8394" y="12394"/>
                                      <a:pt x="7034" y="11098"/>
                                      <a:pt x="7034" y="9514"/>
                                    </a:cubicBezTo>
                                    <a:cubicBezTo>
                                      <a:pt x="7034" y="7930"/>
                                      <a:pt x="8469" y="6706"/>
                                      <a:pt x="10131" y="6706"/>
                                    </a:cubicBezTo>
                                    <a:close/>
                                  </a:path>
                                </a:pathLst>
                              </a:custGeom>
                              <a:solidFill>
                                <a:schemeClr val="bg1"/>
                              </a:solidFill>
                              <a:ln w="12700">
                                <a:miter lim="400000"/>
                              </a:ln>
                            </wps:spPr>
                            <wps:bodyPr lIns="38100" tIns="38100" rIns="38100" bIns="38100" anchor="ctr"/>
                          </wps:wsp>
                        </a:graphicData>
                      </a:graphic>
                    </wp:inline>
                  </w:drawing>
                </mc:Choice>
                <mc:Fallback>
                  <w:pict>
                    <v:shape w14:anchorId="1DB7A5FC" id="Shape" o:spid="_x0000_s1026" alt="target icon" style="width:26.8pt;height:26.85pt;visibility:visible;mso-wrap-style:square;mso-left-percent:-10001;mso-top-percent:-10001;mso-position-horizontal:absolute;mso-position-horizontal-relative:char;mso-position-vertical:absolute;mso-position-vertical-relative:line;mso-left-percent:-10001;mso-top-percent:-10001;v-text-anchor:middle" coordsize="20242,1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" path="m13152,4330r,1728l9753,9298v-227,216,-227,504,,648c9980,10090,10282,10162,10433,9946v,,,,,l13831,6706r1813,c15795,6706,15871,6634,16022,6562l19043,3682v226,-216,226,-504,,-648c18967,2962,18816,2890,18665,2890r-1511,l17154,1450v,-288,-226,-504,-528,-504c16475,946,16399,1018,16248,1090l13227,3970v,72,-75,216,-75,360xm14133,4474l16173,2530r,792c16173,3610,16399,3826,16701,3826v,,,,,l17532,3826,15493,5770r-1284,l14209,4474r-76,xm11113,3394v,,,,,c11113,3106,10886,2890,10584,2890v-151,,-302,,-453,c6203,2890,3107,5914,3107,9586v,3744,3172,6696,7024,6696c14058,16282,17154,13258,17154,9586v,-144,,-360,,-504c17154,8794,16852,8650,16626,8650v-227,,-453,288,-453,504c16173,9154,16173,9226,16173,9226v,144,,216,,360c16173,12754,13454,15346,10131,15346v-3323,,-6042,-2592,-6042,-5760c4089,6418,6808,3826,10131,3826v151,,226,,377,l10584,3826v302,,529,-144,529,-432xm19722,6706v-75,-288,-377,-360,-604,-288c18892,6490,18740,6778,18816,6994v1510,4608,-1133,9432,-5966,10872c8016,19306,2956,16786,1445,12178,-65,7570,2578,2746,7412,1306v1737,-504,3701,-504,5438,c13076,1378,13378,1234,13454,1018v75,-216,-76,-504,-302,-576c13152,442,13152,442,13152,442,7789,-1142,2125,1666,464,6778v-1662,5112,1283,10512,6646,12096c12472,20458,18136,17650,19798,12538v604,-1944,604,-3960,-76,-5832xm10131,6706v302,,528,-216,528,-504c10659,5914,10433,5698,10131,5698v-2191,,-4003,1728,-4003,3816c6128,11602,7940,13330,10131,13330v2190,,4002,-1728,4002,-3816c14133,9226,13907,9010,13605,9010v-302,,-529,216,-529,504c13076,11098,11717,12394,10055,12394v-1661,,-3021,-1296,-3021,-2880c7034,7930,8469,6706,10131,6706xe" fillcolor="white [3212]" stroked="f" strokeweight="1pt">
                      <v:stroke miterlimit="4" joinstyle="miter"/>
                      <v:path arrowok="t" o:extrusionok="f" o:connecttype="custom" o:connectlocs="170189,170349;170189,170349;170189,170349;170189,170349" o:connectangles="0,90,180,270"/>
                      <w10:anchorlock/>
                    </v:shape>
                  </w:pict>
                </mc:Fallback>
              </mc:AlternateContent>
            </w:r>
          </w:p>
        </w:tc>
        <w:tc>
          <w:tcPr>
            <w:tcW w:w="305" w:type="dxa"/>
            <w:tcBorders>
              <w:bottom w:val="single" w:sz="18" w:space="0" w:color="60B966" w:themeColor="accent2"/>
            </w:tcBorders>
          </w:tcPr>
          <w:p w:rsidR="00E667B3" w:rsidRPr="00725AAA" w:rsidRDefault="00E667B3" w:rsidP="00725AAA">
            <w:pPr>
              <w:spacing w:after="0" w:line="480" w:lineRule="auto"/>
              <w:ind w:firstLine="720"/>
              <w:rPr>
                <w:rFonts w:ascii="Times New Roman" w:hAnsi="Times New Roman" w:cs="Times New Roman"/>
                <w:sz w:val="24"/>
                <w:szCs w:val="24"/>
              </w:rPr>
            </w:pPr>
          </w:p>
        </w:tc>
      </w:tr>
    </w:tbl>
    <w:p w:rsidR="00E667B3" w:rsidRPr="00725AAA" w:rsidRDefault="00E667B3" w:rsidP="00725AAA">
      <w:pPr>
        <w:pStyle w:val="NoSpacing"/>
        <w:spacing w:line="480" w:lineRule="auto"/>
        <w:ind w:firstLine="720"/>
        <w:rPr>
          <w:rFonts w:ascii="Times New Roman" w:hAnsi="Times New Roman" w:cs="Times New Roman"/>
          <w:sz w:val="24"/>
          <w:szCs w:val="24"/>
        </w:rPr>
      </w:pPr>
    </w:p>
    <w:p w:rsidR="00725AAA" w:rsidRPr="00725AAA" w:rsidRDefault="00725AAA" w:rsidP="00725AAA">
      <w:pPr>
        <w:pStyle w:val="NoSpacing"/>
        <w:spacing w:line="480" w:lineRule="auto"/>
        <w:ind w:firstLine="720"/>
        <w:rPr>
          <w:rFonts w:ascii="Times New Roman" w:hAnsi="Times New Roman" w:cs="Times New Roman"/>
          <w:sz w:val="24"/>
          <w:szCs w:val="24"/>
        </w:rPr>
      </w:pPr>
      <w:r w:rsidRPr="00725AAA">
        <w:rPr>
          <w:rFonts w:ascii="Times New Roman" w:hAnsi="Times New Roman" w:cs="Times New Roman"/>
          <w:sz w:val="24"/>
          <w:szCs w:val="24"/>
        </w:rPr>
        <w:t>Telehealth is the use of electronic communications and information technologies to support long-distance clinical health care, medical education, public health, and clinical research. Telemedicine or e-medicine also called virtual medicine is a branch of telecommunication that deals with the use of telecommunications in medical applications. It includes electronic delivery of clinical health care services, such as remote diagnosis and consultation, tele-dermatology, tele-psychiatry, tele-monitoring, tele-surgery, and other forms of long-distance healthcare. Patients in need of medical attention can use telehealth services through an Internet connection or a telephone line. Telehealth has been used in the treatment and management of chronic diseases, routine health issues, mental health conditions, and injuries. There are three main types of telehealth: face-to-face (or remote) care, information exchanges, and point-of-care testing.</w:t>
      </w:r>
    </w:p>
    <w:p w:rsidR="00725AAA" w:rsidRPr="00725AAA" w:rsidRDefault="00725AAA" w:rsidP="00725AAA">
      <w:pPr>
        <w:pStyle w:val="NoSpacing"/>
        <w:spacing w:line="480" w:lineRule="auto"/>
        <w:ind w:firstLine="720"/>
        <w:rPr>
          <w:rFonts w:ascii="Times New Roman" w:hAnsi="Times New Roman" w:cs="Times New Roman"/>
          <w:sz w:val="24"/>
          <w:szCs w:val="24"/>
        </w:rPr>
      </w:pPr>
      <w:r w:rsidRPr="00725AAA">
        <w:rPr>
          <w:rFonts w:ascii="Times New Roman" w:hAnsi="Times New Roman" w:cs="Times New Roman"/>
          <w:sz w:val="24"/>
          <w:szCs w:val="24"/>
        </w:rPr>
        <w:t>Telehealth is essential in the modern health system, especially with its ability to serve rural populations. Telehealth facilitates patient access to health care services that are not always close by. Telemedicine could be beneficial for Saudi Arabia in three ways: First, lowering the cost of healthcare will expand patients’ access to medical care (Vallasciani et al, 2019) Second, by lowering costs, the government can divert funds to provide better equipment in their healthcare facilities. Third, telemedicine can improve the efficiency of healthcare providers and help them manage cases remotely.</w:t>
      </w:r>
    </w:p>
    <w:p w:rsidR="00725AAA" w:rsidRPr="00725AAA" w:rsidRDefault="00725AAA" w:rsidP="00725AAA">
      <w:pPr>
        <w:pStyle w:val="NoSpacing"/>
        <w:spacing w:line="480" w:lineRule="auto"/>
        <w:ind w:firstLine="720"/>
        <w:rPr>
          <w:rFonts w:ascii="Times New Roman" w:hAnsi="Times New Roman" w:cs="Times New Roman"/>
          <w:sz w:val="24"/>
          <w:szCs w:val="24"/>
        </w:rPr>
      </w:pPr>
    </w:p>
    <w:p w:rsidR="00725AAA" w:rsidRPr="00725AAA" w:rsidRDefault="00725AAA" w:rsidP="00725AAA">
      <w:pPr>
        <w:pStyle w:val="NoSpacing"/>
        <w:spacing w:line="480" w:lineRule="auto"/>
        <w:ind w:firstLine="720"/>
        <w:rPr>
          <w:rFonts w:ascii="Times New Roman" w:hAnsi="Times New Roman" w:cs="Times New Roman"/>
          <w:sz w:val="24"/>
          <w:szCs w:val="24"/>
        </w:rPr>
      </w:pPr>
    </w:p>
    <w:p w:rsidR="00725AAA" w:rsidRPr="00725AAA" w:rsidRDefault="00725AAA" w:rsidP="00725AAA">
      <w:pPr>
        <w:pStyle w:val="NoSpacing"/>
        <w:spacing w:line="480" w:lineRule="auto"/>
        <w:ind w:firstLine="720"/>
        <w:rPr>
          <w:rFonts w:ascii="Times New Roman" w:hAnsi="Times New Roman" w:cs="Times New Roman"/>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9022"/>
        <w:gridCol w:w="1476"/>
        <w:gridCol w:w="302"/>
      </w:tblGrid>
      <w:tr w:rsidR="00824D55" w:rsidRPr="00725AAA" w:rsidTr="00725AAA">
        <w:trPr>
          <w:trHeight w:val="737"/>
        </w:trPr>
        <w:tc>
          <w:tcPr>
            <w:tcW w:w="9219" w:type="dxa"/>
            <w:tcBorders>
              <w:bottom w:val="single" w:sz="24" w:space="0" w:color="60B966" w:themeColor="accent2"/>
            </w:tcBorders>
            <w:vAlign w:val="bottom"/>
          </w:tcPr>
          <w:p w:rsidR="00824D55" w:rsidRPr="00725AAA" w:rsidRDefault="00725AAA" w:rsidP="00725AAA">
            <w:pPr>
              <w:pStyle w:val="ListParagraph"/>
              <w:spacing w:after="0" w:line="480" w:lineRule="auto"/>
              <w:ind w:left="0" w:firstLine="720"/>
              <w:rPr>
                <w:rFonts w:ascii="Times New Roman" w:hAnsi="Times New Roman" w:cs="Times New Roman"/>
              </w:rPr>
            </w:pPr>
            <w:r w:rsidRPr="00725AAA">
              <w:rPr>
                <w:rFonts w:ascii="Times New Roman" w:hAnsi="Times New Roman" w:cs="Times New Roman"/>
              </w:rPr>
              <w:t>Information technology innovations benefits</w:t>
            </w:r>
            <w:r w:rsidR="0091435D" w:rsidRPr="00725AAA">
              <w:rPr>
                <w:rFonts w:ascii="Times New Roman" w:hAnsi="Times New Roman" w:cs="Times New Roman"/>
              </w:rPr>
              <w:t xml:space="preserve"> </w:t>
            </w:r>
          </w:p>
        </w:tc>
        <w:tc>
          <w:tcPr>
            <w:tcW w:w="1276" w:type="dxa"/>
            <w:tcBorders>
              <w:bottom w:val="single" w:sz="24" w:space="0" w:color="60B966" w:themeColor="accent2"/>
            </w:tcBorders>
            <w:shd w:val="clear" w:color="auto" w:fill="264D2B" w:themeFill="accent1"/>
            <w:vAlign w:val="center"/>
          </w:tcPr>
          <w:p w:rsidR="00824D55" w:rsidRPr="00725AAA" w:rsidRDefault="00725AAA" w:rsidP="00725AAA">
            <w:pPr>
              <w:spacing w:after="0" w:line="480" w:lineRule="auto"/>
              <w:ind w:firstLine="720"/>
              <w:jc w:val="center"/>
              <w:rPr>
                <w:rFonts w:ascii="Times New Roman" w:hAnsi="Times New Roman" w:cs="Times New Roman"/>
                <w:sz w:val="24"/>
                <w:szCs w:val="24"/>
              </w:rPr>
            </w:pPr>
            <w:r w:rsidRPr="00725AAA">
              <w:rPr>
                <w:rFonts w:ascii="Times New Roman" w:hAnsi="Times New Roman" w:cs="Times New Roman"/>
                <w:noProof/>
                <w:sz w:val="24"/>
                <w:szCs w:val="24"/>
              </w:rPr>
              <w:drawing>
                <wp:inline distT="0" distB="0" distL="0" distR="0" wp14:anchorId="5F127CEF" wp14:editId="634FC9D8">
                  <wp:extent cx="341630" cy="34734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30" cy="347345"/>
                          </a:xfrm>
                          <a:prstGeom prst="rect">
                            <a:avLst/>
                          </a:prstGeom>
                          <a:noFill/>
                        </pic:spPr>
                      </pic:pic>
                    </a:graphicData>
                  </a:graphic>
                </wp:inline>
              </w:drawing>
            </w:r>
          </w:p>
        </w:tc>
        <w:tc>
          <w:tcPr>
            <w:tcW w:w="305" w:type="dxa"/>
            <w:tcBorders>
              <w:bottom w:val="single" w:sz="24" w:space="0" w:color="60B966" w:themeColor="accent2"/>
            </w:tcBorders>
          </w:tcPr>
          <w:p w:rsidR="00824D55" w:rsidRPr="00725AAA" w:rsidRDefault="00824D55" w:rsidP="00725AAA">
            <w:pPr>
              <w:spacing w:after="0" w:line="480" w:lineRule="auto"/>
              <w:ind w:firstLine="720"/>
              <w:rPr>
                <w:rFonts w:ascii="Times New Roman" w:hAnsi="Times New Roman" w:cs="Times New Roman"/>
                <w:sz w:val="24"/>
                <w:szCs w:val="24"/>
              </w:rPr>
            </w:pPr>
          </w:p>
        </w:tc>
      </w:tr>
    </w:tbl>
    <w:p w:rsidR="00A95391" w:rsidRPr="00725AAA" w:rsidRDefault="00A95391" w:rsidP="00725AAA">
      <w:pPr>
        <w:spacing w:after="0" w:line="480" w:lineRule="auto"/>
        <w:ind w:firstLine="720"/>
        <w:rPr>
          <w:rFonts w:ascii="Times New Roman" w:hAnsi="Times New Roman" w:cs="Times New Roman"/>
          <w:sz w:val="24"/>
          <w:szCs w:val="24"/>
        </w:rPr>
      </w:pPr>
    </w:p>
    <w:p w:rsidR="00725AAA" w:rsidRPr="00725AAA" w:rsidRDefault="00725AAA" w:rsidP="00725AAA">
      <w:pPr>
        <w:spacing w:after="0" w:line="480" w:lineRule="auto"/>
        <w:ind w:firstLine="720"/>
        <w:rPr>
          <w:rFonts w:ascii="Times New Roman" w:hAnsi="Times New Roman" w:cs="Times New Roman"/>
          <w:sz w:val="24"/>
          <w:szCs w:val="24"/>
        </w:rPr>
      </w:pPr>
    </w:p>
    <w:p w:rsidR="00725AAA" w:rsidRPr="00725AAA" w:rsidRDefault="00725AAA" w:rsidP="00725AAA">
      <w:pPr>
        <w:spacing w:after="0" w:line="480" w:lineRule="auto"/>
        <w:ind w:firstLine="720"/>
        <w:rPr>
          <w:rFonts w:ascii="Times New Roman" w:hAnsi="Times New Roman" w:cs="Times New Roman"/>
          <w:sz w:val="24"/>
          <w:szCs w:val="24"/>
        </w:rPr>
      </w:pPr>
    </w:p>
    <w:p w:rsidR="00725AAA" w:rsidRPr="00725AAA" w:rsidRDefault="00725AAA" w:rsidP="00725AAA">
      <w:pPr>
        <w:spacing w:after="0" w:line="480" w:lineRule="auto"/>
        <w:ind w:firstLine="720"/>
        <w:rPr>
          <w:rFonts w:ascii="Times New Roman" w:hAnsi="Times New Roman" w:cs="Times New Roman"/>
          <w:sz w:val="24"/>
          <w:szCs w:val="24"/>
        </w:rPr>
      </w:pPr>
      <w:r w:rsidRPr="00725AAA">
        <w:rPr>
          <w:rFonts w:ascii="Times New Roman" w:hAnsi="Times New Roman" w:cs="Times New Roman"/>
          <w:sz w:val="24"/>
          <w:szCs w:val="24"/>
        </w:rPr>
        <w:t>Information technology (IT) is an important enabling technology for telehealth systems. IT is essential for connecting to and managing remotely distributed facilities, equipment, and programs. The technology behind telehealth allows patients not to worry about having to travel a long distance to get treatment. The information technologies that are used in a medical office these days are a wide array of computers, digital imaging equipment, blood pressure machines, glucose monitors, and other devices that can be accessed through the Internet by specialists all over the world.</w:t>
      </w:r>
    </w:p>
    <w:p w:rsidR="00725AAA" w:rsidRPr="00725AAA" w:rsidRDefault="00725AAA" w:rsidP="00725AAA">
      <w:pPr>
        <w:spacing w:after="0" w:line="480" w:lineRule="auto"/>
        <w:ind w:firstLine="720"/>
        <w:rPr>
          <w:rFonts w:ascii="Times New Roman" w:hAnsi="Times New Roman" w:cs="Times New Roman"/>
          <w:sz w:val="24"/>
          <w:szCs w:val="24"/>
        </w:rPr>
      </w:pPr>
    </w:p>
    <w:p w:rsidR="00725AAA" w:rsidRPr="00725AAA" w:rsidRDefault="00725AAA" w:rsidP="00725AAA">
      <w:pPr>
        <w:spacing w:after="0" w:line="480" w:lineRule="auto"/>
        <w:ind w:firstLine="720"/>
        <w:rPr>
          <w:rFonts w:ascii="Times New Roman" w:hAnsi="Times New Roman" w:cs="Times New Roman"/>
          <w:sz w:val="24"/>
          <w:szCs w:val="24"/>
        </w:rPr>
      </w:pPr>
    </w:p>
    <w:p w:rsidR="00725AAA" w:rsidRPr="00725AAA" w:rsidRDefault="00725AAA" w:rsidP="00725AAA">
      <w:pPr>
        <w:spacing w:after="0" w:line="480" w:lineRule="auto"/>
        <w:ind w:firstLine="720"/>
        <w:rPr>
          <w:rFonts w:ascii="Times New Roman" w:hAnsi="Times New Roman" w:cs="Times New Roman"/>
          <w:sz w:val="24"/>
          <w:szCs w:val="24"/>
        </w:rPr>
      </w:pPr>
    </w:p>
    <w:p w:rsidR="00725AAA" w:rsidRPr="00725AAA" w:rsidRDefault="00725AAA" w:rsidP="00725AAA">
      <w:pPr>
        <w:spacing w:after="0" w:line="480" w:lineRule="auto"/>
        <w:ind w:firstLine="720"/>
        <w:rPr>
          <w:rFonts w:ascii="Times New Roman" w:hAnsi="Times New Roman" w:cs="Times New Roman"/>
          <w:sz w:val="24"/>
          <w:szCs w:val="24"/>
        </w:rPr>
      </w:pPr>
    </w:p>
    <w:p w:rsidR="00725AAA" w:rsidRPr="00725AAA" w:rsidRDefault="00725AAA" w:rsidP="00725AAA">
      <w:pPr>
        <w:spacing w:after="0" w:line="480" w:lineRule="auto"/>
        <w:ind w:firstLine="720"/>
        <w:rPr>
          <w:rFonts w:ascii="Times New Roman" w:hAnsi="Times New Roman" w:cs="Times New Roman"/>
          <w:sz w:val="24"/>
          <w:szCs w:val="24"/>
        </w:rPr>
      </w:pPr>
    </w:p>
    <w:p w:rsidR="00725AAA" w:rsidRPr="00725AAA" w:rsidRDefault="00725AAA" w:rsidP="00725AAA">
      <w:pPr>
        <w:spacing w:after="0" w:line="480" w:lineRule="auto"/>
        <w:ind w:firstLine="720"/>
        <w:rPr>
          <w:rFonts w:ascii="Times New Roman" w:hAnsi="Times New Roman" w:cs="Times New Roman"/>
          <w:sz w:val="24"/>
          <w:szCs w:val="24"/>
        </w:rPr>
      </w:pPr>
    </w:p>
    <w:p w:rsidR="00725AAA" w:rsidRPr="00725AAA" w:rsidRDefault="00725AAA" w:rsidP="00725AAA">
      <w:pPr>
        <w:spacing w:after="0" w:line="480" w:lineRule="auto"/>
        <w:ind w:firstLine="720"/>
        <w:rPr>
          <w:rFonts w:ascii="Times New Roman" w:hAnsi="Times New Roman" w:cs="Times New Roman"/>
          <w:sz w:val="24"/>
          <w:szCs w:val="24"/>
        </w:rPr>
      </w:pPr>
    </w:p>
    <w:p w:rsidR="00725AAA" w:rsidRPr="00725AAA" w:rsidRDefault="00725AAA" w:rsidP="00725AAA">
      <w:pPr>
        <w:spacing w:after="0" w:line="480" w:lineRule="auto"/>
        <w:ind w:firstLine="720"/>
        <w:rPr>
          <w:rFonts w:ascii="Times New Roman" w:hAnsi="Times New Roman" w:cs="Times New Roman"/>
          <w:sz w:val="24"/>
          <w:szCs w:val="24"/>
        </w:rPr>
      </w:pPr>
    </w:p>
    <w:p w:rsidR="00725AAA" w:rsidRPr="00725AAA" w:rsidRDefault="00725AAA" w:rsidP="00725AAA">
      <w:pPr>
        <w:spacing w:after="0" w:line="480" w:lineRule="auto"/>
        <w:ind w:firstLine="720"/>
        <w:rPr>
          <w:rFonts w:ascii="Times New Roman" w:hAnsi="Times New Roman" w:cs="Times New Roman"/>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9140"/>
        <w:gridCol w:w="1356"/>
        <w:gridCol w:w="304"/>
      </w:tblGrid>
      <w:tr w:rsidR="00824D55" w:rsidRPr="00725AAA" w:rsidTr="00725AAA">
        <w:trPr>
          <w:trHeight w:val="737"/>
        </w:trPr>
        <w:tc>
          <w:tcPr>
            <w:tcW w:w="9219" w:type="dxa"/>
            <w:tcBorders>
              <w:bottom w:val="single" w:sz="24" w:space="0" w:color="60B966" w:themeColor="accent2"/>
            </w:tcBorders>
            <w:vAlign w:val="bottom"/>
          </w:tcPr>
          <w:p w:rsidR="00824D55" w:rsidRPr="00725AAA" w:rsidRDefault="00725AAA" w:rsidP="00725AAA">
            <w:pPr>
              <w:pStyle w:val="ListParagraph"/>
              <w:spacing w:after="0" w:line="480" w:lineRule="auto"/>
              <w:ind w:left="0" w:firstLine="720"/>
              <w:rPr>
                <w:rFonts w:ascii="Times New Roman" w:hAnsi="Times New Roman" w:cs="Times New Roman"/>
              </w:rPr>
            </w:pPr>
            <w:r w:rsidRPr="00725AAA">
              <w:rPr>
                <w:rFonts w:ascii="Times New Roman" w:hAnsi="Times New Roman" w:cs="Times New Roman"/>
              </w:rPr>
              <w:t>Barriers and challenges to adoption</w:t>
            </w:r>
          </w:p>
        </w:tc>
        <w:tc>
          <w:tcPr>
            <w:tcW w:w="1276" w:type="dxa"/>
            <w:tcBorders>
              <w:bottom w:val="single" w:sz="24" w:space="0" w:color="60B966"/>
            </w:tcBorders>
            <w:shd w:val="clear" w:color="auto" w:fill="264D2B" w:themeFill="accent1"/>
            <w:vAlign w:val="center"/>
          </w:tcPr>
          <w:p w:rsidR="00824D55" w:rsidRPr="00725AAA" w:rsidRDefault="00297A58" w:rsidP="00725AAA">
            <w:pPr>
              <w:spacing w:after="0" w:line="480" w:lineRule="auto"/>
              <w:ind w:firstLine="720"/>
              <w:jc w:val="center"/>
              <w:rPr>
                <w:rFonts w:ascii="Times New Roman" w:hAnsi="Times New Roman" w:cs="Times New Roman"/>
                <w:sz w:val="24"/>
                <w:szCs w:val="24"/>
              </w:rPr>
            </w:pPr>
            <w:r w:rsidRPr="00725AAA">
              <w:rPr>
                <w:rFonts w:ascii="Times New Roman" w:hAnsi="Times New Roman" w:cs="Times New Roman"/>
                <w:noProof/>
                <w:sz w:val="24"/>
                <w:szCs w:val="24"/>
              </w:rPr>
              <mc:AlternateContent>
                <mc:Choice Requires="wps">
                  <w:drawing>
                    <wp:inline distT="0" distB="0" distL="0" distR="0" wp14:anchorId="18F48FD1" wp14:editId="793DFAA5">
                      <wp:extent cx="261258" cy="261258"/>
                      <wp:effectExtent l="0" t="0" r="5715" b="5715"/>
                      <wp:docPr id="38" name="Shape" descr="icon"/>
                      <wp:cNvGraphicFramePr/>
                      <a:graphic xmlns:a="http://schemas.openxmlformats.org/drawingml/2006/main">
                        <a:graphicData uri="http://schemas.microsoft.com/office/word/2010/wordprocessingShape">
                          <wps:wsp>
                            <wps:cNvSpPr/>
                            <wps:spPr>
                              <a:xfrm>
                                <a:off x="0" y="0"/>
                                <a:ext cx="261258" cy="261258"/>
                              </a:xfrm>
                              <a:custGeom>
                                <a:avLst/>
                                <a:gdLst/>
                                <a:ahLst/>
                                <a:cxnLst>
                                  <a:cxn ang="0">
                                    <a:pos x="wd2" y="hd2"/>
                                  </a:cxn>
                                  <a:cxn ang="5400000">
                                    <a:pos x="wd2" y="hd2"/>
                                  </a:cxn>
                                  <a:cxn ang="10800000">
                                    <a:pos x="wd2" y="hd2"/>
                                  </a:cxn>
                                  <a:cxn ang="16200000">
                                    <a:pos x="wd2" y="hd2"/>
                                  </a:cxn>
                                </a:cxnLst>
                                <a:rect l="0" t="0" r="r" b="b"/>
                                <a:pathLst>
                                  <a:path w="21600" h="21600" extrusionOk="0">
                                    <a:moveTo>
                                      <a:pt x="4336" y="9082"/>
                                    </a:moveTo>
                                    <a:lnTo>
                                      <a:pt x="4336" y="0"/>
                                    </a:lnTo>
                                    <a:lnTo>
                                      <a:pt x="2864" y="0"/>
                                    </a:lnTo>
                                    <a:lnTo>
                                      <a:pt x="2864" y="9082"/>
                                    </a:lnTo>
                                    <a:cubicBezTo>
                                      <a:pt x="1227" y="9409"/>
                                      <a:pt x="0" y="10882"/>
                                      <a:pt x="0" y="12600"/>
                                    </a:cubicBezTo>
                                    <a:cubicBezTo>
                                      <a:pt x="0" y="14318"/>
                                      <a:pt x="1227" y="15791"/>
                                      <a:pt x="2864" y="16118"/>
                                    </a:cubicBezTo>
                                    <a:lnTo>
                                      <a:pt x="2864" y="21600"/>
                                    </a:lnTo>
                                    <a:lnTo>
                                      <a:pt x="4336" y="21600"/>
                                    </a:lnTo>
                                    <a:lnTo>
                                      <a:pt x="4336" y="16118"/>
                                    </a:lnTo>
                                    <a:cubicBezTo>
                                      <a:pt x="5973" y="15791"/>
                                      <a:pt x="7200" y="14318"/>
                                      <a:pt x="7200" y="12600"/>
                                    </a:cubicBezTo>
                                    <a:cubicBezTo>
                                      <a:pt x="7282" y="10882"/>
                                      <a:pt x="5973" y="9409"/>
                                      <a:pt x="4336" y="9082"/>
                                    </a:cubicBezTo>
                                    <a:close/>
                                    <a:moveTo>
                                      <a:pt x="3682" y="14727"/>
                                    </a:moveTo>
                                    <a:cubicBezTo>
                                      <a:pt x="2455" y="14727"/>
                                      <a:pt x="1555" y="13745"/>
                                      <a:pt x="1555" y="12600"/>
                                    </a:cubicBezTo>
                                    <a:cubicBezTo>
                                      <a:pt x="1555" y="11373"/>
                                      <a:pt x="2536" y="10473"/>
                                      <a:pt x="3682" y="10473"/>
                                    </a:cubicBezTo>
                                    <a:cubicBezTo>
                                      <a:pt x="4909" y="10473"/>
                                      <a:pt x="5809" y="11455"/>
                                      <a:pt x="5809" y="12600"/>
                                    </a:cubicBezTo>
                                    <a:cubicBezTo>
                                      <a:pt x="5809" y="13745"/>
                                      <a:pt x="4827" y="14727"/>
                                      <a:pt x="3682" y="14727"/>
                                    </a:cubicBezTo>
                                    <a:close/>
                                    <a:moveTo>
                                      <a:pt x="11536" y="1882"/>
                                    </a:moveTo>
                                    <a:lnTo>
                                      <a:pt x="11536" y="0"/>
                                    </a:lnTo>
                                    <a:lnTo>
                                      <a:pt x="10064" y="0"/>
                                    </a:lnTo>
                                    <a:lnTo>
                                      <a:pt x="10064" y="1882"/>
                                    </a:lnTo>
                                    <a:cubicBezTo>
                                      <a:pt x="8427" y="2209"/>
                                      <a:pt x="7200" y="3682"/>
                                      <a:pt x="7200" y="5400"/>
                                    </a:cubicBezTo>
                                    <a:cubicBezTo>
                                      <a:pt x="7200" y="7118"/>
                                      <a:pt x="8427" y="8591"/>
                                      <a:pt x="10064" y="8918"/>
                                    </a:cubicBezTo>
                                    <a:lnTo>
                                      <a:pt x="10064" y="21600"/>
                                    </a:lnTo>
                                    <a:lnTo>
                                      <a:pt x="11536" y="21600"/>
                                    </a:lnTo>
                                    <a:lnTo>
                                      <a:pt x="11536" y="8918"/>
                                    </a:lnTo>
                                    <a:cubicBezTo>
                                      <a:pt x="13173" y="8591"/>
                                      <a:pt x="14400" y="7118"/>
                                      <a:pt x="14400" y="5400"/>
                                    </a:cubicBezTo>
                                    <a:cubicBezTo>
                                      <a:pt x="14482" y="3682"/>
                                      <a:pt x="13173" y="2209"/>
                                      <a:pt x="11536" y="1882"/>
                                    </a:cubicBezTo>
                                    <a:close/>
                                    <a:moveTo>
                                      <a:pt x="10882" y="7527"/>
                                    </a:moveTo>
                                    <a:cubicBezTo>
                                      <a:pt x="9655" y="7527"/>
                                      <a:pt x="8755" y="6545"/>
                                      <a:pt x="8755" y="5400"/>
                                    </a:cubicBezTo>
                                    <a:cubicBezTo>
                                      <a:pt x="8755" y="4173"/>
                                      <a:pt x="9736" y="3273"/>
                                      <a:pt x="10882" y="3273"/>
                                    </a:cubicBezTo>
                                    <a:cubicBezTo>
                                      <a:pt x="12027" y="3273"/>
                                      <a:pt x="13009" y="4255"/>
                                      <a:pt x="13009" y="5400"/>
                                    </a:cubicBezTo>
                                    <a:cubicBezTo>
                                      <a:pt x="13009" y="6545"/>
                                      <a:pt x="12027" y="7527"/>
                                      <a:pt x="10882" y="7527"/>
                                    </a:cubicBezTo>
                                    <a:close/>
                                    <a:moveTo>
                                      <a:pt x="18736" y="12682"/>
                                    </a:moveTo>
                                    <a:lnTo>
                                      <a:pt x="18736" y="0"/>
                                    </a:lnTo>
                                    <a:lnTo>
                                      <a:pt x="17264" y="0"/>
                                    </a:lnTo>
                                    <a:lnTo>
                                      <a:pt x="17264" y="12682"/>
                                    </a:lnTo>
                                    <a:cubicBezTo>
                                      <a:pt x="15627" y="13009"/>
                                      <a:pt x="14400" y="14482"/>
                                      <a:pt x="14400" y="16200"/>
                                    </a:cubicBezTo>
                                    <a:cubicBezTo>
                                      <a:pt x="14400" y="17918"/>
                                      <a:pt x="15627" y="19391"/>
                                      <a:pt x="17264" y="19718"/>
                                    </a:cubicBezTo>
                                    <a:lnTo>
                                      <a:pt x="17264" y="21600"/>
                                    </a:lnTo>
                                    <a:lnTo>
                                      <a:pt x="18736" y="21600"/>
                                    </a:lnTo>
                                    <a:lnTo>
                                      <a:pt x="18736" y="19718"/>
                                    </a:lnTo>
                                    <a:cubicBezTo>
                                      <a:pt x="20373" y="19391"/>
                                      <a:pt x="21600" y="17918"/>
                                      <a:pt x="21600" y="16200"/>
                                    </a:cubicBezTo>
                                    <a:cubicBezTo>
                                      <a:pt x="21600" y="14482"/>
                                      <a:pt x="20373" y="13009"/>
                                      <a:pt x="18736" y="12682"/>
                                    </a:cubicBezTo>
                                    <a:close/>
                                    <a:moveTo>
                                      <a:pt x="18082" y="18327"/>
                                    </a:moveTo>
                                    <a:cubicBezTo>
                                      <a:pt x="16855" y="18327"/>
                                      <a:pt x="15955" y="17345"/>
                                      <a:pt x="15955" y="16200"/>
                                    </a:cubicBezTo>
                                    <a:cubicBezTo>
                                      <a:pt x="15955" y="14973"/>
                                      <a:pt x="16936" y="14073"/>
                                      <a:pt x="18082" y="14073"/>
                                    </a:cubicBezTo>
                                    <a:cubicBezTo>
                                      <a:pt x="19309" y="14073"/>
                                      <a:pt x="20209" y="15055"/>
                                      <a:pt x="20209" y="16200"/>
                                    </a:cubicBezTo>
                                    <a:cubicBezTo>
                                      <a:pt x="20209" y="17345"/>
                                      <a:pt x="19227" y="18327"/>
                                      <a:pt x="18082" y="18327"/>
                                    </a:cubicBezTo>
                                    <a:close/>
                                  </a:path>
                                </a:pathLst>
                              </a:custGeom>
                              <a:solidFill>
                                <a:schemeClr val="bg1"/>
                              </a:solidFill>
                              <a:ln w="12700">
                                <a:miter lim="400000"/>
                              </a:ln>
                            </wps:spPr>
                            <wps:bodyPr lIns="38100" tIns="38100" rIns="38100" bIns="38100" anchor="ctr"/>
                          </wps:wsp>
                        </a:graphicData>
                      </a:graphic>
                    </wp:inline>
                  </w:drawing>
                </mc:Choice>
                <mc:Fallback>
                  <w:pict>
                    <v:shape w14:anchorId="10586963" id="Shape" o:spid="_x0000_s1026" alt="icon" style="width:20.55pt;height:20.55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" path="m4336,9082l4336,,2864,r,9082c1227,9409,,10882,,12600v,1718,1227,3191,2864,3518l2864,21600r1472,l4336,16118v1637,-327,2864,-1800,2864,-3518c7282,10882,5973,9409,4336,9082xm3682,14727v-1227,,-2127,-982,-2127,-2127c1555,11373,2536,10473,3682,10473v1227,,2127,982,2127,2127c5809,13745,4827,14727,3682,14727xm11536,1882l11536,,10064,r,1882c8427,2209,7200,3682,7200,5400v,1718,1227,3191,2864,3518l10064,21600r1472,l11536,8918v1637,-327,2864,-1800,2864,-3518c14482,3682,13173,2209,11536,1882xm10882,7527c9655,7527,8755,6545,8755,5400v,-1227,981,-2127,2127,-2127c12027,3273,13009,4255,13009,5400v,1145,-982,2127,-2127,2127xm18736,12682l18736,,17264,r,12682c15627,13009,14400,14482,14400,16200v,1718,1227,3191,2864,3518l17264,21600r1472,l18736,19718v1637,-327,2864,-1800,2864,-3518c21600,14482,20373,13009,18736,12682xm18082,18327v-1227,,-2127,-982,-2127,-2127c15955,14973,16936,14073,18082,14073v1227,,2127,982,2127,2127c20209,17345,19227,18327,18082,18327xe" fillcolor="white [3212]" stroked="f" strokeweight="1pt">
                      <v:stroke miterlimit="4" joinstyle="miter"/>
                      <v:path arrowok="t" o:extrusionok="f" o:connecttype="custom" o:connectlocs="130629,130629;130629,130629;130629,130629;130629,130629" o:connectangles="0,90,180,270"/>
                      <w10:anchorlock/>
                    </v:shape>
                  </w:pict>
                </mc:Fallback>
              </mc:AlternateContent>
            </w:r>
          </w:p>
        </w:tc>
        <w:tc>
          <w:tcPr>
            <w:tcW w:w="305" w:type="dxa"/>
            <w:tcBorders>
              <w:bottom w:val="single" w:sz="24" w:space="0" w:color="60B966"/>
            </w:tcBorders>
          </w:tcPr>
          <w:p w:rsidR="00824D55" w:rsidRPr="00725AAA" w:rsidRDefault="00824D55" w:rsidP="00725AAA">
            <w:pPr>
              <w:spacing w:after="0" w:line="480" w:lineRule="auto"/>
              <w:ind w:firstLine="720"/>
              <w:rPr>
                <w:rFonts w:ascii="Times New Roman" w:hAnsi="Times New Roman" w:cs="Times New Roman"/>
                <w:sz w:val="24"/>
                <w:szCs w:val="24"/>
              </w:rPr>
            </w:pPr>
          </w:p>
        </w:tc>
      </w:tr>
    </w:tbl>
    <w:p w:rsidR="00311990" w:rsidRPr="00725AAA" w:rsidRDefault="00311990" w:rsidP="00725AAA">
      <w:pPr>
        <w:pStyle w:val="NoSpacing"/>
        <w:spacing w:line="480" w:lineRule="auto"/>
        <w:ind w:firstLine="720"/>
        <w:rPr>
          <w:rFonts w:ascii="Times New Roman" w:hAnsi="Times New Roman" w:cs="Times New Roman"/>
          <w:sz w:val="24"/>
          <w:szCs w:val="24"/>
        </w:rPr>
      </w:pPr>
    </w:p>
    <w:p w:rsidR="00725AAA" w:rsidRPr="00725AAA" w:rsidRDefault="00725AAA" w:rsidP="00725AAA">
      <w:pPr>
        <w:pStyle w:val="NoSpacing"/>
        <w:spacing w:line="480" w:lineRule="auto"/>
        <w:ind w:firstLine="720"/>
        <w:rPr>
          <w:rFonts w:ascii="Times New Roman" w:hAnsi="Times New Roman" w:cs="Times New Roman"/>
          <w:sz w:val="24"/>
          <w:szCs w:val="24"/>
        </w:rPr>
      </w:pPr>
      <w:r w:rsidRPr="00725AAA">
        <w:rPr>
          <w:rFonts w:ascii="Times New Roman" w:hAnsi="Times New Roman" w:cs="Times New Roman"/>
          <w:sz w:val="24"/>
          <w:szCs w:val="24"/>
        </w:rPr>
        <w:t xml:space="preserve">There are many barriers that prevent the adoption of Telehealth in Saudi Arabia. One of the biggest obstacles is the cost and infrastructure required to implement it. Another issue is the privacy of patients that </w:t>
      </w:r>
      <w:r w:rsidRPr="00725AAA">
        <w:rPr>
          <w:rFonts w:ascii="Times New Roman" w:hAnsi="Times New Roman" w:cs="Times New Roman"/>
          <w:sz w:val="24"/>
          <w:szCs w:val="24"/>
        </w:rPr>
        <w:lastRenderedPageBreak/>
        <w:t>might be concerned about confidentiality when seeking medical assistance online. Other barriers include lack of knowledge about the subject matter, training and education, and investment in infrastructure.</w:t>
      </w:r>
    </w:p>
    <w:p w:rsidR="00725AAA" w:rsidRPr="00725AAA" w:rsidRDefault="00725AAA" w:rsidP="00725AAA">
      <w:pPr>
        <w:pStyle w:val="NoSpacing"/>
        <w:spacing w:line="480" w:lineRule="auto"/>
        <w:ind w:firstLine="720"/>
        <w:rPr>
          <w:rFonts w:ascii="Times New Roman" w:hAnsi="Times New Roman" w:cs="Times New Roman"/>
          <w:sz w:val="24"/>
          <w:szCs w:val="24"/>
        </w:rPr>
      </w:pPr>
    </w:p>
    <w:p w:rsidR="00725AAA" w:rsidRPr="00725AAA" w:rsidRDefault="00725AAA" w:rsidP="00725AAA">
      <w:pPr>
        <w:pStyle w:val="NoSpacing"/>
        <w:spacing w:line="480" w:lineRule="auto"/>
        <w:ind w:firstLine="720"/>
        <w:rPr>
          <w:rFonts w:ascii="Times New Roman" w:hAnsi="Times New Roman" w:cs="Times New Roman"/>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Look w:val="04A0" w:firstRow="1" w:lastRow="0" w:firstColumn="1" w:lastColumn="0" w:noHBand="0" w:noVBand="1"/>
      </w:tblPr>
      <w:tblGrid>
        <w:gridCol w:w="9022"/>
        <w:gridCol w:w="1476"/>
        <w:gridCol w:w="302"/>
      </w:tblGrid>
      <w:tr w:rsidR="00297A58" w:rsidRPr="00725AAA" w:rsidTr="00725AAA">
        <w:trPr>
          <w:trHeight w:val="737"/>
        </w:trPr>
        <w:tc>
          <w:tcPr>
            <w:tcW w:w="9219" w:type="dxa"/>
            <w:tcBorders>
              <w:bottom w:val="single" w:sz="24" w:space="0" w:color="60B966"/>
            </w:tcBorders>
            <w:vAlign w:val="bottom"/>
          </w:tcPr>
          <w:p w:rsidR="00297A58" w:rsidRPr="00725AAA" w:rsidRDefault="00725AAA" w:rsidP="00725AAA">
            <w:pPr>
              <w:pStyle w:val="ListParagraph"/>
              <w:spacing w:after="0" w:line="480" w:lineRule="auto"/>
              <w:ind w:left="0" w:firstLine="720"/>
              <w:rPr>
                <w:rFonts w:ascii="Times New Roman" w:hAnsi="Times New Roman" w:cs="Times New Roman"/>
              </w:rPr>
            </w:pPr>
            <w:r w:rsidRPr="00725AAA">
              <w:rPr>
                <w:rFonts w:ascii="Times New Roman" w:hAnsi="Times New Roman" w:cs="Times New Roman"/>
              </w:rPr>
              <w:t>Recommendations to remove barriers and challenges</w:t>
            </w:r>
          </w:p>
        </w:tc>
        <w:tc>
          <w:tcPr>
            <w:tcW w:w="1276" w:type="dxa"/>
            <w:tcBorders>
              <w:bottom w:val="single" w:sz="24" w:space="0" w:color="60B966"/>
            </w:tcBorders>
            <w:shd w:val="clear" w:color="auto" w:fill="264D2B" w:themeFill="accent1"/>
            <w:vAlign w:val="center"/>
          </w:tcPr>
          <w:p w:rsidR="00297A58" w:rsidRPr="00725AAA" w:rsidRDefault="00725AAA" w:rsidP="00725AAA">
            <w:pPr>
              <w:spacing w:after="0" w:line="480" w:lineRule="auto"/>
              <w:ind w:firstLine="720"/>
              <w:jc w:val="center"/>
              <w:rPr>
                <w:rFonts w:ascii="Times New Roman" w:hAnsi="Times New Roman" w:cs="Times New Roman"/>
                <w:sz w:val="24"/>
                <w:szCs w:val="24"/>
              </w:rPr>
            </w:pPr>
            <w:r w:rsidRPr="00725AAA">
              <w:rPr>
                <w:rFonts w:ascii="Times New Roman" w:hAnsi="Times New Roman" w:cs="Times New Roman"/>
                <w:noProof/>
                <w:sz w:val="24"/>
                <w:szCs w:val="24"/>
              </w:rPr>
              <w:drawing>
                <wp:inline distT="0" distB="0" distL="0" distR="0" wp14:anchorId="1E9D3DA3">
                  <wp:extent cx="341630" cy="34734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630" cy="347345"/>
                          </a:xfrm>
                          <a:prstGeom prst="rect">
                            <a:avLst/>
                          </a:prstGeom>
                          <a:noFill/>
                        </pic:spPr>
                      </pic:pic>
                    </a:graphicData>
                  </a:graphic>
                </wp:inline>
              </w:drawing>
            </w:r>
          </w:p>
        </w:tc>
        <w:tc>
          <w:tcPr>
            <w:tcW w:w="305" w:type="dxa"/>
            <w:tcBorders>
              <w:bottom w:val="single" w:sz="24" w:space="0" w:color="60B966"/>
            </w:tcBorders>
          </w:tcPr>
          <w:p w:rsidR="00297A58" w:rsidRPr="00725AAA" w:rsidRDefault="00297A58" w:rsidP="00725AAA">
            <w:pPr>
              <w:spacing w:after="0" w:line="480" w:lineRule="auto"/>
              <w:ind w:firstLine="720"/>
              <w:rPr>
                <w:rFonts w:ascii="Times New Roman" w:hAnsi="Times New Roman" w:cs="Times New Roman"/>
                <w:sz w:val="24"/>
                <w:szCs w:val="24"/>
              </w:rPr>
            </w:pPr>
          </w:p>
        </w:tc>
      </w:tr>
    </w:tbl>
    <w:p w:rsidR="00725AAA" w:rsidRPr="00725AAA" w:rsidRDefault="00725AAA" w:rsidP="00725AAA">
      <w:pPr>
        <w:spacing w:after="0" w:line="480" w:lineRule="auto"/>
        <w:ind w:firstLine="720"/>
        <w:rPr>
          <w:rFonts w:ascii="Times New Roman" w:hAnsi="Times New Roman" w:cs="Times New Roman"/>
          <w:sz w:val="24"/>
          <w:szCs w:val="24"/>
        </w:rPr>
      </w:pPr>
    </w:p>
    <w:p w:rsidR="00725AAA" w:rsidRPr="00725AAA" w:rsidRDefault="00725AAA" w:rsidP="00725AAA">
      <w:pPr>
        <w:spacing w:after="0" w:line="480" w:lineRule="auto"/>
        <w:ind w:firstLine="720"/>
        <w:rPr>
          <w:rFonts w:ascii="Times New Roman" w:hAnsi="Times New Roman" w:cs="Times New Roman"/>
          <w:sz w:val="24"/>
          <w:szCs w:val="24"/>
        </w:rPr>
      </w:pPr>
      <w:r w:rsidRPr="00725AAA">
        <w:rPr>
          <w:rFonts w:ascii="Times New Roman" w:hAnsi="Times New Roman" w:cs="Times New Roman"/>
          <w:sz w:val="24"/>
          <w:szCs w:val="24"/>
        </w:rPr>
        <w:t>To remove these barriers, first, the country can use telehealth to improve its healthcare infrastructure by using the Internet to support remote monitoring. The government can also improve medical education by creating more awareness and knowledge about telehealth. A study done at the University of Washington showed that students who are trained in telehealth are more likely to use it when they become professionals (Chi, &amp; Demiris,2015).</w:t>
      </w:r>
    </w:p>
    <w:p w:rsidR="00725AAA" w:rsidRPr="00725AAA" w:rsidRDefault="00725AAA" w:rsidP="00725AAA">
      <w:pPr>
        <w:spacing w:after="0" w:line="480" w:lineRule="auto"/>
        <w:ind w:firstLine="720"/>
        <w:rPr>
          <w:rFonts w:ascii="Times New Roman" w:hAnsi="Times New Roman" w:cs="Times New Roman"/>
          <w:sz w:val="24"/>
          <w:szCs w:val="24"/>
        </w:rPr>
      </w:pPr>
      <w:r w:rsidRPr="00725AAA">
        <w:rPr>
          <w:rFonts w:ascii="Times New Roman" w:hAnsi="Times New Roman" w:cs="Times New Roman"/>
          <w:sz w:val="24"/>
          <w:szCs w:val="24"/>
        </w:rPr>
        <w:t>To improve training and education, the government should invest in programs that teach patients how to use the technology.  The Ministry of Health in Saudi Arabia can also improve healthcare by educating people about telemedicine and other forms of technology-supported health care so patients can make better decisions about their health (Al Kuwaiti, Al Muhanna, &amp; Al Amri,2018). Another barrier is the lack of awareness among physicians regarding Telehealth.</w:t>
      </w:r>
    </w:p>
    <w:p w:rsidR="00A95391" w:rsidRPr="00725AAA" w:rsidRDefault="00A95391" w:rsidP="00725AAA">
      <w:pPr>
        <w:spacing w:after="0" w:line="480" w:lineRule="auto"/>
        <w:ind w:firstLine="720"/>
        <w:rPr>
          <w:rFonts w:ascii="Times New Roman" w:hAnsi="Times New Roman" w:cs="Times New Roman"/>
          <w:sz w:val="24"/>
          <w:szCs w:val="24"/>
        </w:rPr>
      </w:pPr>
      <w:r w:rsidRPr="00725AAA">
        <w:rPr>
          <w:rFonts w:ascii="Times New Roman" w:hAnsi="Times New Roman" w:cs="Times New Roman"/>
          <w:sz w:val="24"/>
          <w:szCs w:val="24"/>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9043"/>
        <w:gridCol w:w="1454"/>
        <w:gridCol w:w="303"/>
      </w:tblGrid>
      <w:tr w:rsidR="0024119E" w:rsidRPr="00725AAA" w:rsidTr="00725AAA">
        <w:trPr>
          <w:trHeight w:val="737"/>
        </w:trPr>
        <w:tc>
          <w:tcPr>
            <w:tcW w:w="9219" w:type="dxa"/>
            <w:tcBorders>
              <w:bottom w:val="single" w:sz="24" w:space="0" w:color="60B966"/>
            </w:tcBorders>
            <w:vAlign w:val="bottom"/>
          </w:tcPr>
          <w:p w:rsidR="0024119E" w:rsidRPr="00725AAA" w:rsidRDefault="00725AAA" w:rsidP="00725AAA">
            <w:pPr>
              <w:pStyle w:val="ListParagraph"/>
              <w:spacing w:after="0" w:line="480" w:lineRule="auto"/>
              <w:ind w:left="0" w:firstLine="720"/>
              <w:rPr>
                <w:rFonts w:ascii="Times New Roman" w:hAnsi="Times New Roman" w:cs="Times New Roman"/>
              </w:rPr>
            </w:pPr>
            <w:r w:rsidRPr="00725AAA">
              <w:rPr>
                <w:rFonts w:ascii="Times New Roman" w:hAnsi="Times New Roman" w:cs="Times New Roman"/>
              </w:rPr>
              <w:lastRenderedPageBreak/>
              <w:t>Achieving Saudi Vision 2030</w:t>
            </w:r>
          </w:p>
        </w:tc>
        <w:tc>
          <w:tcPr>
            <w:tcW w:w="1276" w:type="dxa"/>
            <w:tcBorders>
              <w:bottom w:val="single" w:sz="24" w:space="0" w:color="60B966"/>
            </w:tcBorders>
            <w:shd w:val="clear" w:color="auto" w:fill="264D2B" w:themeFill="accent1"/>
            <w:vAlign w:val="center"/>
          </w:tcPr>
          <w:p w:rsidR="0024119E" w:rsidRPr="00725AAA" w:rsidRDefault="00725AAA" w:rsidP="00725AAA">
            <w:pPr>
              <w:spacing w:after="0" w:line="480" w:lineRule="auto"/>
              <w:ind w:firstLine="720"/>
              <w:jc w:val="center"/>
              <w:rPr>
                <w:rFonts w:ascii="Times New Roman" w:hAnsi="Times New Roman" w:cs="Times New Roman"/>
                <w:sz w:val="24"/>
                <w:szCs w:val="24"/>
              </w:rPr>
            </w:pPr>
            <w:r w:rsidRPr="00725AAA">
              <w:rPr>
                <w:rFonts w:ascii="Times New Roman" w:hAnsi="Times New Roman" w:cs="Times New Roman"/>
                <w:noProof/>
                <w:sz w:val="24"/>
                <w:szCs w:val="24"/>
              </w:rPr>
              <w:drawing>
                <wp:inline distT="0" distB="0" distL="0" distR="0" wp14:anchorId="6B34110C">
                  <wp:extent cx="328930" cy="3289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930" cy="328930"/>
                          </a:xfrm>
                          <a:prstGeom prst="rect">
                            <a:avLst/>
                          </a:prstGeom>
                          <a:noFill/>
                        </pic:spPr>
                      </pic:pic>
                    </a:graphicData>
                  </a:graphic>
                </wp:inline>
              </w:drawing>
            </w:r>
          </w:p>
        </w:tc>
        <w:tc>
          <w:tcPr>
            <w:tcW w:w="305" w:type="dxa"/>
            <w:tcBorders>
              <w:bottom w:val="single" w:sz="24" w:space="0" w:color="60B966"/>
            </w:tcBorders>
          </w:tcPr>
          <w:p w:rsidR="0024119E" w:rsidRPr="00725AAA" w:rsidRDefault="0024119E" w:rsidP="00725AAA">
            <w:pPr>
              <w:spacing w:after="0" w:line="480" w:lineRule="auto"/>
              <w:ind w:firstLine="720"/>
              <w:rPr>
                <w:rFonts w:ascii="Times New Roman" w:hAnsi="Times New Roman" w:cs="Times New Roman"/>
                <w:sz w:val="24"/>
                <w:szCs w:val="24"/>
              </w:rPr>
            </w:pPr>
          </w:p>
        </w:tc>
      </w:tr>
    </w:tbl>
    <w:p w:rsidR="00725AAA" w:rsidRPr="00725AAA" w:rsidRDefault="00725AAA" w:rsidP="00725AAA">
      <w:pPr>
        <w:pStyle w:val="NoSpacing"/>
        <w:spacing w:line="480" w:lineRule="auto"/>
        <w:ind w:firstLine="720"/>
        <w:rPr>
          <w:rFonts w:ascii="Times New Roman" w:hAnsi="Times New Roman" w:cs="Times New Roman"/>
          <w:sz w:val="24"/>
          <w:szCs w:val="24"/>
        </w:rPr>
      </w:pPr>
      <w:r w:rsidRPr="00725AAA">
        <w:rPr>
          <w:rFonts w:ascii="Times New Roman" w:hAnsi="Times New Roman" w:cs="Times New Roman"/>
          <w:sz w:val="24"/>
          <w:szCs w:val="24"/>
        </w:rPr>
        <w:t>Vision 2030 is a plan for the future that will bring the country to a new level of economic development and social change. It aims to provide more job opportunities and better healthcare by investing in technology. Telehealth is an important part of achieving Vision 2030 because it will help reduce costs by helping eliminate travel and transport costs for patients.</w:t>
      </w:r>
    </w:p>
    <w:p w:rsidR="00725AAA" w:rsidRPr="00725AAA" w:rsidRDefault="00725AAA" w:rsidP="00725AAA">
      <w:pPr>
        <w:pStyle w:val="NoSpacing"/>
        <w:spacing w:line="480" w:lineRule="auto"/>
        <w:ind w:firstLine="720"/>
        <w:rPr>
          <w:rFonts w:ascii="Times New Roman" w:hAnsi="Times New Roman" w:cs="Times New Roman"/>
          <w:sz w:val="24"/>
          <w:szCs w:val="24"/>
        </w:rPr>
      </w:pPr>
      <w:r w:rsidRPr="00725AAA">
        <w:rPr>
          <w:rFonts w:ascii="Times New Roman" w:hAnsi="Times New Roman" w:cs="Times New Roman"/>
          <w:sz w:val="24"/>
          <w:szCs w:val="24"/>
        </w:rPr>
        <w:t>The Ministry of Health in Saudi Arabia has already started using telehealth to improve patient access to care, especially among rural populations</w:t>
      </w:r>
      <w:r w:rsidRPr="00725AAA">
        <w:rPr>
          <w:rFonts w:ascii="Times New Roman" w:eastAsiaTheme="minorHAnsi" w:hAnsi="Times New Roman" w:cs="Times New Roman"/>
          <w:color w:val="000000" w:themeColor="text1"/>
          <w:sz w:val="24"/>
          <w:szCs w:val="24"/>
        </w:rPr>
        <w:t xml:space="preserve"> (</w:t>
      </w:r>
      <w:r w:rsidRPr="00725AAA">
        <w:rPr>
          <w:rFonts w:ascii="Times New Roman" w:hAnsi="Times New Roman" w:cs="Times New Roman"/>
          <w:sz w:val="24"/>
          <w:szCs w:val="24"/>
        </w:rPr>
        <w:t>Alsulame, Khalifa, &amp; Househ, 2016). According to the Medical Tourism Association, the total number of wealthy citizens in Saudi Arabia is around 5.7 million. There are also approximately 15 million expatriates living in this country. That is a huge market for medical tourism, specifically in telemedicine and e-diagnostics. To continue this positive trend, the government needs to focus on improving telemedicine services and integrating them into their current healthcare system, as well as developing more tele-dermatology services to fight against skin diseases such as melanoma. To help provide better access to healthcare, the government can use telemedicine to connect physicians who are located in different cities and countries.</w:t>
      </w:r>
    </w:p>
    <w:p w:rsidR="0024119E" w:rsidRPr="00725AAA" w:rsidRDefault="0024119E" w:rsidP="00725AAA">
      <w:pPr>
        <w:pStyle w:val="NoSpacing"/>
        <w:spacing w:line="480" w:lineRule="auto"/>
        <w:ind w:firstLine="720"/>
        <w:rPr>
          <w:rFonts w:ascii="Times New Roman" w:hAnsi="Times New Roman" w:cs="Times New Roman"/>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9219"/>
        <w:gridCol w:w="1276"/>
        <w:gridCol w:w="305"/>
      </w:tblGrid>
      <w:tr w:rsidR="0088045F" w:rsidRPr="00725AAA" w:rsidTr="00725AAA">
        <w:trPr>
          <w:trHeight w:val="737"/>
        </w:trPr>
        <w:tc>
          <w:tcPr>
            <w:tcW w:w="9219" w:type="dxa"/>
            <w:tcBorders>
              <w:bottom w:val="single" w:sz="24" w:space="0" w:color="60B966"/>
            </w:tcBorders>
            <w:vAlign w:val="bottom"/>
          </w:tcPr>
          <w:p w:rsidR="0088045F" w:rsidRPr="00725AAA" w:rsidRDefault="00725AAA" w:rsidP="00725AAA">
            <w:pPr>
              <w:pStyle w:val="ListParagraph"/>
              <w:spacing w:after="0" w:line="480" w:lineRule="auto"/>
              <w:ind w:left="0" w:firstLine="720"/>
              <w:rPr>
                <w:rFonts w:ascii="Times New Roman" w:hAnsi="Times New Roman" w:cs="Times New Roman"/>
              </w:rPr>
            </w:pPr>
            <w:r w:rsidRPr="00725AAA">
              <w:rPr>
                <w:rFonts w:ascii="Times New Roman" w:hAnsi="Times New Roman" w:cs="Times New Roman"/>
              </w:rPr>
              <w:t>Conclusion summary</w:t>
            </w:r>
          </w:p>
        </w:tc>
        <w:tc>
          <w:tcPr>
            <w:tcW w:w="1276" w:type="dxa"/>
            <w:tcBorders>
              <w:bottom w:val="single" w:sz="24" w:space="0" w:color="60B966"/>
            </w:tcBorders>
            <w:shd w:val="clear" w:color="auto" w:fill="264D2B" w:themeFill="accent1"/>
            <w:vAlign w:val="center"/>
          </w:tcPr>
          <w:p w:rsidR="0088045F" w:rsidRPr="00725AAA" w:rsidRDefault="0088045F" w:rsidP="00725AAA">
            <w:pPr>
              <w:spacing w:after="0" w:line="480" w:lineRule="auto"/>
              <w:ind w:firstLine="720"/>
              <w:jc w:val="center"/>
              <w:rPr>
                <w:rFonts w:ascii="Times New Roman" w:hAnsi="Times New Roman" w:cs="Times New Roman"/>
                <w:sz w:val="24"/>
                <w:szCs w:val="24"/>
              </w:rPr>
            </w:pPr>
          </w:p>
        </w:tc>
        <w:tc>
          <w:tcPr>
            <w:tcW w:w="305" w:type="dxa"/>
            <w:tcBorders>
              <w:bottom w:val="single" w:sz="24" w:space="0" w:color="60B966"/>
            </w:tcBorders>
          </w:tcPr>
          <w:p w:rsidR="0088045F" w:rsidRPr="00725AAA" w:rsidRDefault="0088045F" w:rsidP="00725AAA">
            <w:pPr>
              <w:spacing w:after="0" w:line="480" w:lineRule="auto"/>
              <w:ind w:firstLine="720"/>
              <w:rPr>
                <w:rFonts w:ascii="Times New Roman" w:hAnsi="Times New Roman" w:cs="Times New Roman"/>
                <w:sz w:val="24"/>
                <w:szCs w:val="24"/>
              </w:rPr>
            </w:pPr>
          </w:p>
        </w:tc>
      </w:tr>
    </w:tbl>
    <w:p w:rsidR="00A95391" w:rsidRPr="00725AAA" w:rsidRDefault="00725AAA" w:rsidP="00725AAA">
      <w:pPr>
        <w:spacing w:after="0" w:line="480" w:lineRule="auto"/>
        <w:ind w:firstLine="720"/>
        <w:rPr>
          <w:rFonts w:ascii="Times New Roman" w:hAnsi="Times New Roman" w:cs="Times New Roman"/>
          <w:sz w:val="24"/>
          <w:szCs w:val="24"/>
        </w:rPr>
      </w:pPr>
      <w:r w:rsidRPr="00725AAA">
        <w:rPr>
          <w:rFonts w:ascii="Times New Roman" w:hAnsi="Times New Roman" w:cs="Times New Roman"/>
          <w:sz w:val="24"/>
          <w:szCs w:val="24"/>
        </w:rPr>
        <w:t xml:space="preserve">In summary, the Ministry of Health in Saudi Arabia has already started using telehealth to improve patient access to care, especially among rural populations. The government needs to focus on improving telemedicine services and integrating them into their current healthcare system. To help provide better access to healthcare, the government can use telemedicine to connect physicians who are located in different cities and countries. Telehealth also allows physicians to treat patients remotely who might not be able to visit a doctor </w:t>
      </w:r>
      <w:r w:rsidRPr="00725AAA">
        <w:rPr>
          <w:rFonts w:ascii="Times New Roman" w:hAnsi="Times New Roman" w:cs="Times New Roman"/>
          <w:sz w:val="24"/>
          <w:szCs w:val="24"/>
        </w:rPr>
        <w:lastRenderedPageBreak/>
        <w:t>and receive treatment. The technology benefits are many, and the government can increase healthcare efficiency while reducing costs by allowing patients easier access to quality healthcare services.</w:t>
      </w:r>
      <w:r w:rsidR="00A95391" w:rsidRPr="00725AAA">
        <w:rPr>
          <w:rFonts w:ascii="Times New Roman" w:hAnsi="Times New Roman" w:cs="Times New Roman"/>
          <w:sz w:val="24"/>
          <w:szCs w:val="24"/>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9012"/>
        <w:gridCol w:w="1486"/>
        <w:gridCol w:w="302"/>
      </w:tblGrid>
      <w:tr w:rsidR="0088045F" w:rsidRPr="00725AAA" w:rsidTr="00725AAA">
        <w:trPr>
          <w:trHeight w:val="737"/>
        </w:trPr>
        <w:tc>
          <w:tcPr>
            <w:tcW w:w="9219" w:type="dxa"/>
            <w:tcBorders>
              <w:bottom w:val="single" w:sz="24" w:space="0" w:color="60B966"/>
            </w:tcBorders>
            <w:vAlign w:val="bottom"/>
          </w:tcPr>
          <w:p w:rsidR="0088045F" w:rsidRPr="00725AAA" w:rsidRDefault="00725AAA" w:rsidP="00725AAA">
            <w:pPr>
              <w:pStyle w:val="ListParagraph"/>
              <w:spacing w:after="0" w:line="480" w:lineRule="auto"/>
              <w:ind w:left="0" w:firstLine="720"/>
              <w:rPr>
                <w:rFonts w:ascii="Times New Roman" w:hAnsi="Times New Roman" w:cs="Times New Roman"/>
              </w:rPr>
            </w:pPr>
            <w:r w:rsidRPr="00725AAA">
              <w:rPr>
                <w:rFonts w:ascii="Times New Roman" w:hAnsi="Times New Roman" w:cs="Times New Roman"/>
              </w:rPr>
              <w:lastRenderedPageBreak/>
              <w:t>References</w:t>
            </w:r>
            <w:r w:rsidR="005D5827" w:rsidRPr="00725AAA">
              <w:rPr>
                <w:rFonts w:ascii="Times New Roman" w:hAnsi="Times New Roman" w:cs="Times New Roman"/>
              </w:rPr>
              <w:t xml:space="preserve"> </w:t>
            </w:r>
          </w:p>
        </w:tc>
        <w:tc>
          <w:tcPr>
            <w:tcW w:w="1276" w:type="dxa"/>
            <w:tcBorders>
              <w:bottom w:val="single" w:sz="24" w:space="0" w:color="60B966"/>
            </w:tcBorders>
            <w:shd w:val="clear" w:color="auto" w:fill="264D2B" w:themeFill="accent1"/>
            <w:vAlign w:val="center"/>
          </w:tcPr>
          <w:p w:rsidR="0088045F" w:rsidRPr="00725AAA" w:rsidRDefault="0088045F" w:rsidP="00725AAA">
            <w:pPr>
              <w:spacing w:after="0" w:line="480" w:lineRule="auto"/>
              <w:ind w:firstLine="720"/>
              <w:jc w:val="center"/>
              <w:rPr>
                <w:rFonts w:ascii="Times New Roman" w:hAnsi="Times New Roman" w:cs="Times New Roman"/>
                <w:sz w:val="24"/>
                <w:szCs w:val="24"/>
              </w:rPr>
            </w:pPr>
            <w:r w:rsidRPr="00725AAA">
              <w:rPr>
                <w:rFonts w:ascii="Times New Roman" w:hAnsi="Times New Roman" w:cs="Times New Roman"/>
                <w:noProof/>
                <w:sz w:val="24"/>
                <w:szCs w:val="24"/>
              </w:rPr>
              <mc:AlternateContent>
                <mc:Choice Requires="wps">
                  <w:drawing>
                    <wp:inline distT="0" distB="0" distL="0" distR="0" wp14:anchorId="326F512F" wp14:editId="738A4B3E">
                      <wp:extent cx="349250" cy="289560"/>
                      <wp:effectExtent l="0" t="0" r="0" b="0"/>
                      <wp:docPr id="40" name="Shape" descr="loud horn icon"/>
                      <wp:cNvGraphicFramePr/>
                      <a:graphic xmlns:a="http://schemas.openxmlformats.org/drawingml/2006/main">
                        <a:graphicData uri="http://schemas.microsoft.com/office/word/2010/wordprocessingShape">
                          <wps:wsp>
                            <wps:cNvSpPr/>
                            <wps:spPr>
                              <a:xfrm>
                                <a:off x="0" y="0"/>
                                <a:ext cx="349250" cy="289560"/>
                              </a:xfrm>
                              <a:custGeom>
                                <a:avLst/>
                                <a:gdLst/>
                                <a:ahLst/>
                                <a:cxnLst>
                                  <a:cxn ang="0">
                                    <a:pos x="wd2" y="hd2"/>
                                  </a:cxn>
                                  <a:cxn ang="5400000">
                                    <a:pos x="wd2" y="hd2"/>
                                  </a:cxn>
                                  <a:cxn ang="10800000">
                                    <a:pos x="wd2" y="hd2"/>
                                  </a:cxn>
                                  <a:cxn ang="16200000">
                                    <a:pos x="wd2" y="hd2"/>
                                  </a:cxn>
                                </a:cxnLst>
                                <a:rect l="0" t="0" r="r" b="b"/>
                                <a:pathLst>
                                  <a:path w="21600" h="21600" extrusionOk="0">
                                    <a:moveTo>
                                      <a:pt x="19087" y="7295"/>
                                    </a:moveTo>
                                    <a:lnTo>
                                      <a:pt x="19087" y="1421"/>
                                    </a:lnTo>
                                    <a:cubicBezTo>
                                      <a:pt x="19087" y="663"/>
                                      <a:pt x="18537" y="0"/>
                                      <a:pt x="17908" y="0"/>
                                    </a:cubicBezTo>
                                    <a:cubicBezTo>
                                      <a:pt x="17280" y="0"/>
                                      <a:pt x="16730" y="663"/>
                                      <a:pt x="16730" y="1421"/>
                                    </a:cubicBezTo>
                                    <a:lnTo>
                                      <a:pt x="16730" y="1421"/>
                                    </a:lnTo>
                                    <a:cubicBezTo>
                                      <a:pt x="13903" y="4358"/>
                                      <a:pt x="10211" y="5968"/>
                                      <a:pt x="6362" y="5968"/>
                                    </a:cubicBezTo>
                                    <a:lnTo>
                                      <a:pt x="1257" y="5968"/>
                                    </a:lnTo>
                                    <a:cubicBezTo>
                                      <a:pt x="550" y="5968"/>
                                      <a:pt x="0" y="6632"/>
                                      <a:pt x="0" y="7484"/>
                                    </a:cubicBezTo>
                                    <a:lnTo>
                                      <a:pt x="0" y="13074"/>
                                    </a:lnTo>
                                    <a:cubicBezTo>
                                      <a:pt x="0" y="13926"/>
                                      <a:pt x="550" y="14589"/>
                                      <a:pt x="1257" y="14589"/>
                                    </a:cubicBezTo>
                                    <a:lnTo>
                                      <a:pt x="1492" y="14589"/>
                                    </a:lnTo>
                                    <a:lnTo>
                                      <a:pt x="3692" y="21316"/>
                                    </a:lnTo>
                                    <a:cubicBezTo>
                                      <a:pt x="3770" y="21505"/>
                                      <a:pt x="3927" y="21600"/>
                                      <a:pt x="4084" y="21600"/>
                                    </a:cubicBezTo>
                                    <a:lnTo>
                                      <a:pt x="7148" y="21600"/>
                                    </a:lnTo>
                                    <a:cubicBezTo>
                                      <a:pt x="7305" y="21600"/>
                                      <a:pt x="7462" y="21505"/>
                                      <a:pt x="7540" y="21411"/>
                                    </a:cubicBezTo>
                                    <a:cubicBezTo>
                                      <a:pt x="7619" y="21221"/>
                                      <a:pt x="7619" y="21126"/>
                                      <a:pt x="7619" y="20937"/>
                                    </a:cubicBezTo>
                                    <a:lnTo>
                                      <a:pt x="5577" y="14589"/>
                                    </a:lnTo>
                                    <a:lnTo>
                                      <a:pt x="6441" y="14589"/>
                                    </a:lnTo>
                                    <a:cubicBezTo>
                                      <a:pt x="10368" y="14589"/>
                                      <a:pt x="14060" y="16200"/>
                                      <a:pt x="16809" y="19137"/>
                                    </a:cubicBezTo>
                                    <a:lnTo>
                                      <a:pt x="16809" y="19137"/>
                                    </a:lnTo>
                                    <a:cubicBezTo>
                                      <a:pt x="16809" y="19895"/>
                                      <a:pt x="17359" y="20558"/>
                                      <a:pt x="17987" y="20558"/>
                                    </a:cubicBezTo>
                                    <a:cubicBezTo>
                                      <a:pt x="18615" y="20558"/>
                                      <a:pt x="19165" y="19895"/>
                                      <a:pt x="19165" y="19137"/>
                                    </a:cubicBezTo>
                                    <a:lnTo>
                                      <a:pt x="19165" y="14021"/>
                                    </a:lnTo>
                                    <a:cubicBezTo>
                                      <a:pt x="20579" y="13737"/>
                                      <a:pt x="21600" y="12316"/>
                                      <a:pt x="21600" y="10610"/>
                                    </a:cubicBezTo>
                                    <a:cubicBezTo>
                                      <a:pt x="21522" y="9000"/>
                                      <a:pt x="20422" y="7579"/>
                                      <a:pt x="19087" y="7295"/>
                                    </a:cubicBezTo>
                                    <a:close/>
                                    <a:moveTo>
                                      <a:pt x="6441" y="20747"/>
                                    </a:moveTo>
                                    <a:lnTo>
                                      <a:pt x="4320" y="20747"/>
                                    </a:lnTo>
                                    <a:lnTo>
                                      <a:pt x="2356" y="14684"/>
                                    </a:lnTo>
                                    <a:lnTo>
                                      <a:pt x="4477" y="14684"/>
                                    </a:lnTo>
                                    <a:lnTo>
                                      <a:pt x="6441" y="20747"/>
                                    </a:lnTo>
                                    <a:close/>
                                    <a:moveTo>
                                      <a:pt x="5812" y="13737"/>
                                    </a:moveTo>
                                    <a:lnTo>
                                      <a:pt x="1100" y="13737"/>
                                    </a:lnTo>
                                    <a:cubicBezTo>
                                      <a:pt x="864" y="13737"/>
                                      <a:pt x="707" y="13547"/>
                                      <a:pt x="707" y="13263"/>
                                    </a:cubicBezTo>
                                    <a:lnTo>
                                      <a:pt x="707" y="7674"/>
                                    </a:lnTo>
                                    <a:cubicBezTo>
                                      <a:pt x="707" y="7389"/>
                                      <a:pt x="864" y="7200"/>
                                      <a:pt x="1100" y="7200"/>
                                    </a:cubicBezTo>
                                    <a:lnTo>
                                      <a:pt x="5812" y="7200"/>
                                    </a:lnTo>
                                    <a:lnTo>
                                      <a:pt x="5812" y="13737"/>
                                    </a:lnTo>
                                    <a:close/>
                                    <a:moveTo>
                                      <a:pt x="16652" y="17905"/>
                                    </a:moveTo>
                                    <a:cubicBezTo>
                                      <a:pt x="13903" y="15253"/>
                                      <a:pt x="10368" y="13832"/>
                                      <a:pt x="6676" y="13642"/>
                                    </a:cubicBezTo>
                                    <a:lnTo>
                                      <a:pt x="6676" y="7011"/>
                                    </a:lnTo>
                                    <a:cubicBezTo>
                                      <a:pt x="10368" y="6916"/>
                                      <a:pt x="13903" y="5400"/>
                                      <a:pt x="16652" y="2747"/>
                                    </a:cubicBezTo>
                                    <a:lnTo>
                                      <a:pt x="16652" y="17905"/>
                                    </a:lnTo>
                                    <a:close/>
                                    <a:moveTo>
                                      <a:pt x="18223" y="19326"/>
                                    </a:moveTo>
                                    <a:cubicBezTo>
                                      <a:pt x="18223" y="19516"/>
                                      <a:pt x="18065" y="19705"/>
                                      <a:pt x="17908" y="19705"/>
                                    </a:cubicBezTo>
                                    <a:cubicBezTo>
                                      <a:pt x="17751" y="19705"/>
                                      <a:pt x="17594" y="19516"/>
                                      <a:pt x="17594" y="19326"/>
                                    </a:cubicBezTo>
                                    <a:lnTo>
                                      <a:pt x="17594" y="1516"/>
                                    </a:lnTo>
                                    <a:cubicBezTo>
                                      <a:pt x="17594" y="1326"/>
                                      <a:pt x="17751" y="1137"/>
                                      <a:pt x="17908" y="1137"/>
                                    </a:cubicBezTo>
                                    <a:cubicBezTo>
                                      <a:pt x="18065" y="1137"/>
                                      <a:pt x="18223" y="1326"/>
                                      <a:pt x="18223" y="1516"/>
                                    </a:cubicBezTo>
                                    <a:lnTo>
                                      <a:pt x="18223" y="19326"/>
                                    </a:lnTo>
                                    <a:close/>
                                    <a:moveTo>
                                      <a:pt x="19087" y="13168"/>
                                    </a:moveTo>
                                    <a:lnTo>
                                      <a:pt x="19087" y="8432"/>
                                    </a:lnTo>
                                    <a:cubicBezTo>
                                      <a:pt x="20029" y="8716"/>
                                      <a:pt x="20657" y="9663"/>
                                      <a:pt x="20657" y="10800"/>
                                    </a:cubicBezTo>
                                    <a:cubicBezTo>
                                      <a:pt x="20657" y="11937"/>
                                      <a:pt x="19951" y="12884"/>
                                      <a:pt x="19087" y="13168"/>
                                    </a:cubicBezTo>
                                    <a:close/>
                                  </a:path>
                                </a:pathLst>
                              </a:custGeom>
                              <a:solidFill>
                                <a:schemeClr val="bg1"/>
                              </a:solidFill>
                              <a:ln w="12700">
                                <a:miter lim="400000"/>
                              </a:ln>
                            </wps:spPr>
                            <wps:bodyPr lIns="38100" tIns="38100" rIns="38100" bIns="38100" anchor="ctr"/>
                          </wps:wsp>
                        </a:graphicData>
                      </a:graphic>
                    </wp:inline>
                  </w:drawing>
                </mc:Choice>
                <mc:Fallback>
                  <w:pict>
                    <v:shape w14:anchorId="625333E4" id="Shape" o:spid="_x0000_s1026" alt="loud horn icon" style="width:27.5pt;height:22.8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" path="m19087,7295r,-5874c19087,663,18537,,17908,v-628,,-1178,663,-1178,1421l16730,1421c13903,4358,10211,5968,6362,5968r-5105,c550,5968,,6632,,7484r,5590c,13926,550,14589,1257,14589r235,l3692,21316v78,189,235,284,392,284l7148,21600v157,,314,-95,392,-189c7619,21221,7619,21126,7619,20937l5577,14589r864,c10368,14589,14060,16200,16809,19137r,c16809,19895,17359,20558,17987,20558v628,,1178,-663,1178,-1421l19165,14021v1414,-284,2435,-1705,2435,-3411c21522,9000,20422,7579,19087,7295xm6441,20747r-2121,l2356,14684r2121,l6441,20747xm5812,13737r-4712,c864,13737,707,13547,707,13263r,-5589c707,7389,864,7200,1100,7200r4712,l5812,13737xm16652,17905c13903,15253,10368,13832,6676,13642r,-6631c10368,6916,13903,5400,16652,2747r,15158xm18223,19326v,190,-158,379,-315,379c17751,19705,17594,19516,17594,19326r,-17810c17594,1326,17751,1137,17908,1137v157,,315,189,315,379l18223,19326xm19087,13168r,-4736c20029,8716,20657,9663,20657,10800v,1137,-706,2084,-1570,2368xe" fillcolor="white [3212]" stroked="f" strokeweight="1pt">
                      <v:stroke miterlimit="4" joinstyle="miter"/>
                      <v:path arrowok="t" o:extrusionok="f" o:connecttype="custom" o:connectlocs="174625,144780;174625,144780;174625,144780;174625,144780" o:connectangles="0,90,180,270"/>
                      <w10:anchorlock/>
                    </v:shape>
                  </w:pict>
                </mc:Fallback>
              </mc:AlternateContent>
            </w:r>
          </w:p>
        </w:tc>
        <w:tc>
          <w:tcPr>
            <w:tcW w:w="305" w:type="dxa"/>
            <w:tcBorders>
              <w:bottom w:val="single" w:sz="24" w:space="0" w:color="60B966"/>
            </w:tcBorders>
          </w:tcPr>
          <w:p w:rsidR="0088045F" w:rsidRPr="00725AAA" w:rsidRDefault="0088045F" w:rsidP="00725AAA">
            <w:pPr>
              <w:spacing w:after="0" w:line="480" w:lineRule="auto"/>
              <w:ind w:firstLine="720"/>
              <w:rPr>
                <w:rFonts w:ascii="Times New Roman" w:hAnsi="Times New Roman" w:cs="Times New Roman"/>
                <w:sz w:val="24"/>
                <w:szCs w:val="24"/>
              </w:rPr>
            </w:pPr>
          </w:p>
        </w:tc>
      </w:tr>
    </w:tbl>
    <w:p w:rsidR="00725AAA" w:rsidRPr="00725AAA" w:rsidRDefault="00725AAA" w:rsidP="00725AAA">
      <w:pPr>
        <w:spacing w:after="0" w:line="480" w:lineRule="auto"/>
        <w:ind w:left="720" w:hanging="720"/>
        <w:rPr>
          <w:rFonts w:ascii="Times New Roman" w:hAnsi="Times New Roman" w:cs="Times New Roman"/>
          <w:sz w:val="24"/>
          <w:szCs w:val="24"/>
        </w:rPr>
      </w:pPr>
      <w:bookmarkStart w:id="0" w:name="_GoBack"/>
      <w:r w:rsidRPr="00725AAA">
        <w:rPr>
          <w:rFonts w:ascii="Times New Roman" w:hAnsi="Times New Roman" w:cs="Times New Roman"/>
          <w:sz w:val="24"/>
          <w:szCs w:val="24"/>
        </w:rPr>
        <w:t>Al Kuwaiti, A., Al Muhanna, F. A., &amp; Al Amri, S. (2018). Implementation of digital health technology at academic medical centers in Saudi Arabia. </w:t>
      </w:r>
      <w:r w:rsidRPr="00725AAA">
        <w:rPr>
          <w:rFonts w:ascii="Times New Roman" w:hAnsi="Times New Roman" w:cs="Times New Roman"/>
          <w:i/>
          <w:iCs/>
          <w:sz w:val="24"/>
          <w:szCs w:val="24"/>
        </w:rPr>
        <w:t>Oman medical journal</w:t>
      </w:r>
      <w:r w:rsidRPr="00725AAA">
        <w:rPr>
          <w:rFonts w:ascii="Times New Roman" w:hAnsi="Times New Roman" w:cs="Times New Roman"/>
          <w:sz w:val="24"/>
          <w:szCs w:val="24"/>
        </w:rPr>
        <w:t>, </w:t>
      </w:r>
      <w:r w:rsidRPr="00725AAA">
        <w:rPr>
          <w:rFonts w:ascii="Times New Roman" w:hAnsi="Times New Roman" w:cs="Times New Roman"/>
          <w:i/>
          <w:iCs/>
          <w:sz w:val="24"/>
          <w:szCs w:val="24"/>
        </w:rPr>
        <w:t>33</w:t>
      </w:r>
      <w:r w:rsidRPr="00725AAA">
        <w:rPr>
          <w:rFonts w:ascii="Times New Roman" w:hAnsi="Times New Roman" w:cs="Times New Roman"/>
          <w:sz w:val="24"/>
          <w:szCs w:val="24"/>
        </w:rPr>
        <w:t>(5), 367.</w:t>
      </w:r>
    </w:p>
    <w:p w:rsidR="00725AAA" w:rsidRPr="00725AAA" w:rsidRDefault="00725AAA" w:rsidP="00725AAA">
      <w:pPr>
        <w:spacing w:after="0" w:line="480" w:lineRule="auto"/>
        <w:ind w:left="720" w:hanging="720"/>
        <w:rPr>
          <w:rFonts w:ascii="Times New Roman" w:hAnsi="Times New Roman" w:cs="Times New Roman"/>
          <w:sz w:val="24"/>
          <w:szCs w:val="24"/>
        </w:rPr>
      </w:pPr>
      <w:r w:rsidRPr="00725AAA">
        <w:rPr>
          <w:rFonts w:ascii="Times New Roman" w:hAnsi="Times New Roman" w:cs="Times New Roman"/>
          <w:sz w:val="24"/>
          <w:szCs w:val="24"/>
        </w:rPr>
        <w:t>Alsulame, K., Khalifa, M., &amp; Househ, M. (2016). E-Health status in Saudi Arabia: A review of current literature. </w:t>
      </w:r>
      <w:r w:rsidRPr="00725AAA">
        <w:rPr>
          <w:rFonts w:ascii="Times New Roman" w:hAnsi="Times New Roman" w:cs="Times New Roman"/>
          <w:i/>
          <w:iCs/>
          <w:sz w:val="24"/>
          <w:szCs w:val="24"/>
        </w:rPr>
        <w:t>Health Policy and Technology</w:t>
      </w:r>
      <w:r w:rsidRPr="00725AAA">
        <w:rPr>
          <w:rFonts w:ascii="Times New Roman" w:hAnsi="Times New Roman" w:cs="Times New Roman"/>
          <w:sz w:val="24"/>
          <w:szCs w:val="24"/>
        </w:rPr>
        <w:t>, </w:t>
      </w:r>
      <w:r w:rsidRPr="00725AAA">
        <w:rPr>
          <w:rFonts w:ascii="Times New Roman" w:hAnsi="Times New Roman" w:cs="Times New Roman"/>
          <w:i/>
          <w:iCs/>
          <w:sz w:val="24"/>
          <w:szCs w:val="24"/>
        </w:rPr>
        <w:t>5</w:t>
      </w:r>
      <w:r w:rsidRPr="00725AAA">
        <w:rPr>
          <w:rFonts w:ascii="Times New Roman" w:hAnsi="Times New Roman" w:cs="Times New Roman"/>
          <w:sz w:val="24"/>
          <w:szCs w:val="24"/>
        </w:rPr>
        <w:t>(2), 204-210.</w:t>
      </w:r>
    </w:p>
    <w:p w:rsidR="00725AAA" w:rsidRPr="00725AAA" w:rsidRDefault="00725AAA" w:rsidP="00725AAA">
      <w:pPr>
        <w:spacing w:after="0" w:line="480" w:lineRule="auto"/>
        <w:ind w:left="720" w:hanging="720"/>
        <w:rPr>
          <w:rFonts w:ascii="Times New Roman" w:hAnsi="Times New Roman" w:cs="Times New Roman"/>
          <w:sz w:val="24"/>
          <w:szCs w:val="24"/>
        </w:rPr>
      </w:pPr>
      <w:r w:rsidRPr="00725AAA">
        <w:rPr>
          <w:rFonts w:ascii="Times New Roman" w:hAnsi="Times New Roman" w:cs="Times New Roman"/>
          <w:sz w:val="24"/>
          <w:szCs w:val="24"/>
        </w:rPr>
        <w:t>Chi, N. C., &amp; Demiris, G. (2015). A systematic review of telehealth tools and interventions to support family caregivers. </w:t>
      </w:r>
      <w:r w:rsidRPr="00725AAA">
        <w:rPr>
          <w:rFonts w:ascii="Times New Roman" w:hAnsi="Times New Roman" w:cs="Times New Roman"/>
          <w:i/>
          <w:iCs/>
          <w:sz w:val="24"/>
          <w:szCs w:val="24"/>
        </w:rPr>
        <w:t>Journal of telemedicine and telecare</w:t>
      </w:r>
      <w:r w:rsidRPr="00725AAA">
        <w:rPr>
          <w:rFonts w:ascii="Times New Roman" w:hAnsi="Times New Roman" w:cs="Times New Roman"/>
          <w:sz w:val="24"/>
          <w:szCs w:val="24"/>
        </w:rPr>
        <w:t>, </w:t>
      </w:r>
      <w:r w:rsidRPr="00725AAA">
        <w:rPr>
          <w:rFonts w:ascii="Times New Roman" w:hAnsi="Times New Roman" w:cs="Times New Roman"/>
          <w:i/>
          <w:iCs/>
          <w:sz w:val="24"/>
          <w:szCs w:val="24"/>
        </w:rPr>
        <w:t>21</w:t>
      </w:r>
      <w:r w:rsidRPr="00725AAA">
        <w:rPr>
          <w:rFonts w:ascii="Times New Roman" w:hAnsi="Times New Roman" w:cs="Times New Roman"/>
          <w:sz w:val="24"/>
          <w:szCs w:val="24"/>
        </w:rPr>
        <w:t>(1), 37-44.</w:t>
      </w:r>
    </w:p>
    <w:p w:rsidR="00725AAA" w:rsidRPr="00725AAA" w:rsidRDefault="00725AAA" w:rsidP="00725AAA">
      <w:pPr>
        <w:spacing w:after="0" w:line="480" w:lineRule="auto"/>
        <w:ind w:left="720" w:hanging="720"/>
        <w:rPr>
          <w:rFonts w:ascii="Times New Roman" w:hAnsi="Times New Roman" w:cs="Times New Roman"/>
          <w:sz w:val="24"/>
          <w:szCs w:val="24"/>
        </w:rPr>
      </w:pPr>
      <w:r w:rsidRPr="00725AAA">
        <w:rPr>
          <w:rFonts w:ascii="Times New Roman" w:hAnsi="Times New Roman" w:cs="Times New Roman"/>
          <w:sz w:val="24"/>
          <w:szCs w:val="24"/>
        </w:rPr>
        <w:t>Vallasciani, S., Abdo, B., Rauf, Z., Anjum, A., Ghulman, S., Alghammas, H., &amp; AlTaweel, W. (2019). Telehealth for the assessment of patients referred for pediatric urological care: A preliminary cost savings analysis and satisfaction survey. </w:t>
      </w:r>
      <w:r w:rsidRPr="00725AAA">
        <w:rPr>
          <w:rFonts w:ascii="Times New Roman" w:hAnsi="Times New Roman" w:cs="Times New Roman"/>
          <w:i/>
          <w:iCs/>
          <w:sz w:val="24"/>
          <w:szCs w:val="24"/>
        </w:rPr>
        <w:t>Telemedicine and e-Health</w:t>
      </w:r>
      <w:r w:rsidRPr="00725AAA">
        <w:rPr>
          <w:rFonts w:ascii="Times New Roman" w:hAnsi="Times New Roman" w:cs="Times New Roman"/>
          <w:sz w:val="24"/>
          <w:szCs w:val="24"/>
        </w:rPr>
        <w:t>, </w:t>
      </w:r>
      <w:r w:rsidRPr="00725AAA">
        <w:rPr>
          <w:rFonts w:ascii="Times New Roman" w:hAnsi="Times New Roman" w:cs="Times New Roman"/>
          <w:i/>
          <w:iCs/>
          <w:sz w:val="24"/>
          <w:szCs w:val="24"/>
        </w:rPr>
        <w:t>25</w:t>
      </w:r>
      <w:r w:rsidRPr="00725AAA">
        <w:rPr>
          <w:rFonts w:ascii="Times New Roman" w:hAnsi="Times New Roman" w:cs="Times New Roman"/>
          <w:sz w:val="24"/>
          <w:szCs w:val="24"/>
        </w:rPr>
        <w:t>(8), 756-761.</w:t>
      </w:r>
      <w:bookmarkEnd w:id="0"/>
    </w:p>
    <w:sectPr w:rsidR="00725AAA" w:rsidRPr="00725AAA" w:rsidSect="00256681">
      <w:headerReference w:type="default" r:id="rId14"/>
      <w:footerReference w:type="default" r:id="rId15"/>
      <w:headerReference w:type="first" r:id="rId16"/>
      <w:footerReference w:type="first" r:id="rId17"/>
      <w:pgSz w:w="12240" w:h="15840" w:code="1"/>
      <w:pgMar w:top="1699" w:right="720" w:bottom="1670"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68C3" w:rsidRDefault="00EA68C3" w:rsidP="008F1194">
      <w:pPr>
        <w:spacing w:after="0"/>
      </w:pPr>
      <w:r>
        <w:separator/>
      </w:r>
    </w:p>
    <w:p w:rsidR="00EA68C3" w:rsidRDefault="00EA68C3"/>
  </w:endnote>
  <w:endnote w:type="continuationSeparator" w:id="0">
    <w:p w:rsidR="00EA68C3" w:rsidRDefault="00EA68C3" w:rsidP="008F1194">
      <w:pPr>
        <w:spacing w:after="0"/>
      </w:pPr>
      <w:r>
        <w:continuationSeparator/>
      </w:r>
    </w:p>
    <w:p w:rsidR="00EA68C3" w:rsidRDefault="00EA68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rPr>
      <w:id w:val="1710689479"/>
      <w:docPartObj>
        <w:docPartGallery w:val="Page Numbers (Bottom of Page)"/>
        <w:docPartUnique/>
      </w:docPartObj>
    </w:sdtPr>
    <w:sdtContent>
      <w:p w:rsidR="00837669" w:rsidRDefault="00A95391" w:rsidP="00256681">
        <w:pPr>
          <w:pStyle w:val="Footer"/>
          <w:jc w:val="center"/>
        </w:pPr>
        <w:r>
          <w:rPr>
            <w:noProof/>
          </w:rPr>
          <mc:AlternateContent>
            <mc:Choice Requires="wpg">
              <w:drawing>
                <wp:anchor distT="0" distB="0" distL="114300" distR="114300" simplePos="0" relativeHeight="251680768" behindDoc="1" locked="0" layoutInCell="1" allowOverlap="1" wp14:anchorId="6B63FEC9" wp14:editId="76325FE6">
                  <wp:simplePos x="0" y="0"/>
                  <wp:positionH relativeFrom="margin">
                    <wp:align>center</wp:align>
                  </wp:positionH>
                  <wp:positionV relativeFrom="page">
                    <wp:align>bottom</wp:align>
                  </wp:positionV>
                  <wp:extent cx="6858000" cy="923544"/>
                  <wp:effectExtent l="0" t="0" r="0" b="0"/>
                  <wp:wrapNone/>
                  <wp:docPr id="35" name="Group 35">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arto="http://schemas.microsoft.com/office/word/2006/arto" val="1"/>
                      </a:ext>
                    </a:extLst>
                  </wp:docPr>
                  <wp:cNvGraphicFramePr/>
                  <a:graphic xmlns:a="http://schemas.openxmlformats.org/drawingml/2006/main">
                    <a:graphicData uri="http://schemas.microsoft.com/office/word/2010/wordprocessingGroup">
                      <wpg:wgp>
                        <wpg:cNvGrpSpPr/>
                        <wpg:grpSpPr>
                          <a:xfrm>
                            <a:off x="0" y="0"/>
                            <a:ext cx="6858000" cy="923544"/>
                            <a:chOff x="0" y="0"/>
                            <a:chExt cx="6858000" cy="924560"/>
                          </a:xfrm>
                        </wpg:grpSpPr>
                        <wps:wsp>
                          <wps:cNvPr id="36" name="Rectangle"/>
                          <wps:cNvSpPr/>
                          <wps:spPr>
                            <a:xfrm>
                              <a:off x="0" y="60960"/>
                              <a:ext cx="6858000" cy="863600"/>
                            </a:xfrm>
                            <a:prstGeom prst="rect">
                              <a:avLst/>
                            </a:prstGeom>
                            <a:solidFill>
                              <a:schemeClr val="accent1"/>
                            </a:solidFill>
                            <a:ln w="12700">
                              <a:miter lim="400000"/>
                            </a:ln>
                          </wps:spPr>
                          <wps:bodyPr lIns="38100" tIns="38100" rIns="38100" bIns="38100" anchor="ctr"/>
                        </wps:wsp>
                        <wps:wsp>
                          <wps:cNvPr id="37" name="Shape"/>
                          <wps:cNvSpPr/>
                          <wps:spPr>
                            <a:xfrm>
                              <a:off x="0" y="0"/>
                              <a:ext cx="6858000" cy="91567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4F307B70" id="Group 35" o:spid="_x0000_s1026" style="position:absolute;margin-left:0;margin-top:0;width:540pt;height:72.7pt;z-index:-251635712;mso-width-percent:1000;mso-position-horizontal:center;mso-position-horizontal-relative:margin;mso-position-vertical:bottom;mso-position-vertical-relative:page;mso-width-percent:1000;mso-width-relative:margin;mso-height-relative:margin" coordsize="6858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">
                  <v:rect id="Rectangle" o:spid="_x0000_s1027" style="position:absolute;top:609;width:68580;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" fillcolor="#264d2b [3204]" stroked="f" strokeweight="1pt">
                    <v:stroke miterlimit="4"/>
                    <v:textbox inset="3pt,3pt,3pt,3pt"/>
                  </v:rect>
                  <v:shape id="Shape" o:spid="_x0000_s1028" style="position:absolute;width:68580;height:915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835;3429000,457835;3429000,457835;3429000,457835" o:connectangles="0,90,180,270"/>
                  </v:shape>
                  <w10:wrap anchorx="margin" anchory="page"/>
                </v:group>
              </w:pict>
            </mc:Fallback>
          </mc:AlternateContent>
        </w:r>
        <w:r w:rsidR="001A2376">
          <w:rPr>
            <w:noProof/>
          </w:rPr>
          <w:fldChar w:fldCharType="begin"/>
        </w:r>
        <w:r w:rsidR="001A2376">
          <w:rPr>
            <w:noProof/>
          </w:rPr>
          <w:instrText xml:space="preserve"> PAGE   \* MERGEFORMAT </w:instrText>
        </w:r>
        <w:r w:rsidR="001A2376">
          <w:rPr>
            <w:noProof/>
          </w:rPr>
          <w:fldChar w:fldCharType="separate"/>
        </w:r>
        <w:r w:rsidR="00725AAA">
          <w:rPr>
            <w:noProof/>
          </w:rPr>
          <w:t>7</w:t>
        </w:r>
        <w:r w:rsidR="001A2376">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168" w:rsidRDefault="00A95391">
    <w:pPr>
      <w:pStyle w:val="Footer"/>
    </w:pPr>
    <w:r>
      <w:rPr>
        <w:noProof/>
      </w:rPr>
      <mc:AlternateContent>
        <mc:Choice Requires="wpg">
          <w:drawing>
            <wp:anchor distT="0" distB="0" distL="114300" distR="114300" simplePos="0" relativeHeight="251678720" behindDoc="1" locked="0" layoutInCell="1" allowOverlap="1" wp14:anchorId="34115F30" wp14:editId="197D8FED">
              <wp:simplePos x="0" y="0"/>
              <wp:positionH relativeFrom="margin">
                <wp:align>center</wp:align>
              </wp:positionH>
              <wp:positionV relativeFrom="page">
                <wp:align>bottom</wp:align>
              </wp:positionV>
              <wp:extent cx="6858000" cy="923544"/>
              <wp:effectExtent l="0" t="0" r="0" b="0"/>
              <wp:wrapNone/>
              <wp:docPr id="22" name="Group 22">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arto="http://schemas.microsoft.com/office/word/2006/arto" val="1"/>
                  </a:ext>
                </a:extLst>
              </wp:docPr>
              <wp:cNvGraphicFramePr/>
              <a:graphic xmlns:a="http://schemas.openxmlformats.org/drawingml/2006/main">
                <a:graphicData uri="http://schemas.microsoft.com/office/word/2010/wordprocessingGroup">
                  <wpg:wgp>
                    <wpg:cNvGrpSpPr/>
                    <wpg:grpSpPr>
                      <a:xfrm>
                        <a:off x="0" y="0"/>
                        <a:ext cx="6858000" cy="923544"/>
                        <a:chOff x="0" y="0"/>
                        <a:chExt cx="6858000" cy="924560"/>
                      </a:xfrm>
                    </wpg:grpSpPr>
                    <wps:wsp>
                      <wps:cNvPr id="30" name="Rectangle"/>
                      <wps:cNvSpPr/>
                      <wps:spPr>
                        <a:xfrm>
                          <a:off x="0" y="60960"/>
                          <a:ext cx="6858000" cy="863600"/>
                        </a:xfrm>
                        <a:prstGeom prst="rect">
                          <a:avLst/>
                        </a:prstGeom>
                        <a:solidFill>
                          <a:schemeClr val="accent1"/>
                        </a:solidFill>
                        <a:ln w="12700">
                          <a:miter lim="400000"/>
                        </a:ln>
                      </wps:spPr>
                      <wps:bodyPr lIns="38100" tIns="38100" rIns="38100" bIns="38100" anchor="ctr"/>
                    </wps:wsp>
                    <wps:wsp>
                      <wps:cNvPr id="32" name="Shape"/>
                      <wps:cNvSpPr/>
                      <wps:spPr>
                        <a:xfrm>
                          <a:off x="0" y="0"/>
                          <a:ext cx="6858000" cy="91567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1AEC394D" id="Group 22" o:spid="_x0000_s1026" style="position:absolute;margin-left:0;margin-top:0;width:540pt;height:72.7pt;z-index:-251637760;mso-width-percent:1000;mso-position-horizontal:center;mso-position-horizontal-relative:margin;mso-position-vertical:bottom;mso-position-vertical-relative:page;mso-width-percent:1000;mso-width-relative:margin;mso-height-relative:margin" coordsize="6858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">
              <v:rect id="Rectangle" o:spid="_x0000_s1027" style="position:absolute;top:609;width:68580;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" fillcolor="#264d2b [3204]" stroked="f" strokeweight="1pt">
                <v:stroke miterlimit="4"/>
                <v:textbox inset="3pt,3pt,3pt,3pt"/>
              </v:rect>
              <v:shape id="Shape" o:spid="_x0000_s1028" style="position:absolute;width:68580;height:915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835;3429000,457835;3429000,457835;3429000,457835" o:connectangles="0,90,180,270"/>
              </v:shape>
              <w10:wrap anchorx="margin" anchory="pag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68C3" w:rsidRDefault="00EA68C3" w:rsidP="008F1194">
      <w:pPr>
        <w:spacing w:after="0"/>
      </w:pPr>
      <w:r>
        <w:separator/>
      </w:r>
    </w:p>
    <w:p w:rsidR="00EA68C3" w:rsidRDefault="00EA68C3"/>
  </w:footnote>
  <w:footnote w:type="continuationSeparator" w:id="0">
    <w:p w:rsidR="00EA68C3" w:rsidRDefault="00EA68C3" w:rsidP="008F1194">
      <w:pPr>
        <w:spacing w:after="0"/>
      </w:pPr>
      <w:r>
        <w:continuationSeparator/>
      </w:r>
    </w:p>
    <w:p w:rsidR="00EA68C3" w:rsidRDefault="00EA68C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669" w:rsidRDefault="00A95391" w:rsidP="00256681">
    <w:pPr>
      <w:tabs>
        <w:tab w:val="center" w:pos="4680"/>
        <w:tab w:val="right" w:pos="9360"/>
      </w:tabs>
      <w:spacing w:after="0"/>
      <w:ind w:right="27"/>
      <w:jc w:val="right"/>
    </w:pPr>
    <w:r w:rsidRPr="00671EF0">
      <w:rPr>
        <w:noProof/>
      </w:rPr>
      <mc:AlternateContent>
        <mc:Choice Requires="wpg">
          <w:drawing>
            <wp:anchor distT="0" distB="0" distL="114300" distR="114300" simplePos="0" relativeHeight="251676672" behindDoc="0" locked="0" layoutInCell="1" allowOverlap="1" wp14:anchorId="4D36B87B" wp14:editId="475014E9">
              <wp:simplePos x="0" y="0"/>
              <wp:positionH relativeFrom="margin">
                <wp:align>center</wp:align>
              </wp:positionH>
              <wp:positionV relativeFrom="page">
                <wp:align>top</wp:align>
              </wp:positionV>
              <wp:extent cx="6858000" cy="905256"/>
              <wp:effectExtent l="0" t="0" r="0" b="9525"/>
              <wp:wrapNone/>
              <wp:docPr id="17" name="Group 17">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arto="http://schemas.microsoft.com/office/word/2006/arto"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18" name="Shape"/>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19" name="Rectangle"/>
                      <wps:cNvSpPr/>
                      <wps:spPr>
                        <a:xfrm>
                          <a:off x="0" y="762000"/>
                          <a:ext cx="6858000" cy="110490"/>
                        </a:xfrm>
                        <a:prstGeom prst="rect">
                          <a:avLst/>
                        </a:prstGeom>
                        <a:solidFill>
                          <a:schemeClr val="accent1"/>
                        </a:solidFill>
                        <a:ln w="12700">
                          <a:miter lim="400000"/>
                        </a:ln>
                      </wps:spPr>
                      <wps:bodyPr lIns="38100" tIns="38100" rIns="38100" bIns="38100" anchor="ctr"/>
                    </wps:wsp>
                    <wps:wsp>
                      <wps:cNvPr id="21" name="Rectangle"/>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7924CBEF" id="Group 17" o:spid="_x0000_s1026" style="position:absolute;margin-left:0;margin-top:0;width:540pt;height:71.3pt;z-index:251676672;mso-width-percent:1000;mso-position-horizontal:center;mso-position-horizontal-relative:margin;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">
              <v:shape id="Shape"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1;1254125,414021;1254125,414021;1254125,414021" o:connectangles="0,90,180,270"/>
              </v:shape>
              <v:rect id="Rectangle"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" fillcolor="#264d2b [3204]" stroked="f" strokeweight="1pt">
                <v:stroke miterlimit="4"/>
                <v:textbox inset="3pt,3pt,3pt,3pt"/>
              </v:rect>
              <v:rect id="Rectangle"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" fillcolor="#60b966 [3205]" stroked="f" strokeweight="1pt">
                <v:stroke miterlimit="4"/>
                <v:textbox inset="3pt,3pt,3pt,3pt"/>
              </v:rect>
              <w10:wrap anchorx="margin" anchory="page"/>
            </v:group>
          </w:pict>
        </mc:Fallback>
      </mc:AlternateContent>
    </w:r>
    <w:r w:rsidRPr="00671EF0">
      <w:rPr>
        <w:noProof/>
      </w:rPr>
      <mc:AlternateContent>
        <mc:Choice Requires="wps">
          <w:drawing>
            <wp:inline distT="0" distB="0" distL="0" distR="0" wp14:anchorId="663EFA65" wp14:editId="1918E709">
              <wp:extent cx="1390652" cy="370841"/>
              <wp:effectExtent l="0" t="0" r="0" b="0"/>
              <wp:docPr id="34" name="Shape" descr="logo placeholder"/>
              <wp:cNvGraphicFramePr/>
              <a:graphic xmlns:a="http://schemas.openxmlformats.org/drawingml/2006/main">
                <a:graphicData uri="http://schemas.microsoft.com/office/word/2010/wordprocessingShape">
                  <wps:wsp>
                    <wps:cNvSpPr/>
                    <wps:spPr>
                      <a:xfrm>
                        <a:off x="0" y="0"/>
                        <a:ext cx="1390652" cy="370841"/>
                      </a:xfrm>
                      <a:custGeom>
                        <a:avLst/>
                        <a:gdLst/>
                        <a:ahLst/>
                        <a:cxnLst>
                          <a:cxn ang="0">
                            <a:pos x="wd2" y="hd2"/>
                          </a:cxn>
                          <a:cxn ang="5400000">
                            <a:pos x="wd2" y="hd2"/>
                          </a:cxn>
                          <a:cxn ang="10800000">
                            <a:pos x="wd2" y="hd2"/>
                          </a:cxn>
                          <a:cxn ang="16200000">
                            <a:pos x="wd2" y="hd2"/>
                          </a:cxn>
                        </a:cxnLst>
                        <a:rect l="0" t="0" r="r" b="b"/>
                        <a:pathLst>
                          <a:path w="21600" h="21600" extrusionOk="0">
                            <a:moveTo>
                              <a:pt x="9863" y="13537"/>
                            </a:moveTo>
                            <a:cubicBezTo>
                              <a:pt x="9587" y="13537"/>
                              <a:pt x="9370" y="13833"/>
                              <a:pt x="9212" y="14425"/>
                            </a:cubicBezTo>
                            <a:cubicBezTo>
                              <a:pt x="9054" y="15016"/>
                              <a:pt x="8975" y="15830"/>
                              <a:pt x="8975" y="16866"/>
                            </a:cubicBezTo>
                            <a:cubicBezTo>
                              <a:pt x="8975" y="17605"/>
                              <a:pt x="9015" y="18197"/>
                              <a:pt x="9094" y="18715"/>
                            </a:cubicBezTo>
                            <a:cubicBezTo>
                              <a:pt x="9173" y="19233"/>
                              <a:pt x="9271" y="19603"/>
                              <a:pt x="9390" y="19825"/>
                            </a:cubicBezTo>
                            <a:cubicBezTo>
                              <a:pt x="9508" y="20047"/>
                              <a:pt x="9666" y="20195"/>
                              <a:pt x="9863" y="20195"/>
                            </a:cubicBezTo>
                            <a:cubicBezTo>
                              <a:pt x="10060" y="20195"/>
                              <a:pt x="10198" y="20047"/>
                              <a:pt x="10336" y="19825"/>
                            </a:cubicBezTo>
                            <a:cubicBezTo>
                              <a:pt x="10475" y="19603"/>
                              <a:pt x="10553" y="19159"/>
                              <a:pt x="10632" y="18715"/>
                            </a:cubicBezTo>
                            <a:cubicBezTo>
                              <a:pt x="10711" y="18271"/>
                              <a:pt x="10731" y="17605"/>
                              <a:pt x="10731" y="16866"/>
                            </a:cubicBezTo>
                            <a:cubicBezTo>
                              <a:pt x="10731" y="15830"/>
                              <a:pt x="10652" y="15016"/>
                              <a:pt x="10494" y="14499"/>
                            </a:cubicBezTo>
                            <a:cubicBezTo>
                              <a:pt x="10336" y="13981"/>
                              <a:pt x="10139" y="13537"/>
                              <a:pt x="9863" y="13537"/>
                            </a:cubicBezTo>
                            <a:close/>
                            <a:moveTo>
                              <a:pt x="10139" y="18197"/>
                            </a:moveTo>
                            <a:cubicBezTo>
                              <a:pt x="10080" y="18493"/>
                              <a:pt x="9981" y="18641"/>
                              <a:pt x="9883" y="18641"/>
                            </a:cubicBezTo>
                            <a:cubicBezTo>
                              <a:pt x="9764" y="18641"/>
                              <a:pt x="9685" y="18493"/>
                              <a:pt x="9626" y="18197"/>
                            </a:cubicBezTo>
                            <a:cubicBezTo>
                              <a:pt x="9567" y="17901"/>
                              <a:pt x="9528" y="17458"/>
                              <a:pt x="9528" y="16792"/>
                            </a:cubicBezTo>
                            <a:cubicBezTo>
                              <a:pt x="9528" y="16126"/>
                              <a:pt x="9567" y="15682"/>
                              <a:pt x="9626" y="15386"/>
                            </a:cubicBezTo>
                            <a:cubicBezTo>
                              <a:pt x="9685" y="15090"/>
                              <a:pt x="9784" y="14942"/>
                              <a:pt x="9883" y="14942"/>
                            </a:cubicBezTo>
                            <a:cubicBezTo>
                              <a:pt x="10001" y="14942"/>
                              <a:pt x="10080" y="15090"/>
                              <a:pt x="10139" y="15386"/>
                            </a:cubicBezTo>
                            <a:cubicBezTo>
                              <a:pt x="10198" y="15682"/>
                              <a:pt x="10238" y="16126"/>
                              <a:pt x="10238" y="16718"/>
                            </a:cubicBezTo>
                            <a:cubicBezTo>
                              <a:pt x="10218" y="17458"/>
                              <a:pt x="10198" y="17975"/>
                              <a:pt x="10139" y="18197"/>
                            </a:cubicBezTo>
                            <a:close/>
                            <a:moveTo>
                              <a:pt x="8009" y="10800"/>
                            </a:moveTo>
                            <a:lnTo>
                              <a:pt x="8541" y="10800"/>
                            </a:lnTo>
                            <a:lnTo>
                              <a:pt x="8541" y="8137"/>
                            </a:lnTo>
                            <a:lnTo>
                              <a:pt x="9192" y="4438"/>
                            </a:lnTo>
                            <a:lnTo>
                              <a:pt x="8620" y="4438"/>
                            </a:lnTo>
                            <a:lnTo>
                              <a:pt x="8285" y="6584"/>
                            </a:lnTo>
                            <a:lnTo>
                              <a:pt x="7950" y="4438"/>
                            </a:lnTo>
                            <a:lnTo>
                              <a:pt x="7378" y="4438"/>
                            </a:lnTo>
                            <a:lnTo>
                              <a:pt x="8029" y="8137"/>
                            </a:lnTo>
                            <a:lnTo>
                              <a:pt x="8029" y="10800"/>
                            </a:lnTo>
                            <a:close/>
                            <a:moveTo>
                              <a:pt x="13690" y="8211"/>
                            </a:moveTo>
                            <a:lnTo>
                              <a:pt x="13729" y="8211"/>
                            </a:lnTo>
                            <a:cubicBezTo>
                              <a:pt x="13769" y="8211"/>
                              <a:pt x="13828" y="8285"/>
                              <a:pt x="13867" y="8359"/>
                            </a:cubicBezTo>
                            <a:cubicBezTo>
                              <a:pt x="13887" y="8433"/>
                              <a:pt x="13927" y="8581"/>
                              <a:pt x="13966" y="8877"/>
                            </a:cubicBezTo>
                            <a:lnTo>
                              <a:pt x="14242" y="10800"/>
                            </a:lnTo>
                            <a:lnTo>
                              <a:pt x="14834" y="10800"/>
                            </a:lnTo>
                            <a:lnTo>
                              <a:pt x="14578" y="8951"/>
                            </a:lnTo>
                            <a:cubicBezTo>
                              <a:pt x="14558" y="8877"/>
                              <a:pt x="14538" y="8729"/>
                              <a:pt x="14499" y="8581"/>
                            </a:cubicBezTo>
                            <a:cubicBezTo>
                              <a:pt x="14459" y="8433"/>
                              <a:pt x="14439" y="8285"/>
                              <a:pt x="14420" y="8211"/>
                            </a:cubicBezTo>
                            <a:cubicBezTo>
                              <a:pt x="14400" y="8137"/>
                              <a:pt x="14341" y="8063"/>
                              <a:pt x="14282" y="7989"/>
                            </a:cubicBezTo>
                            <a:cubicBezTo>
                              <a:pt x="14361" y="7915"/>
                              <a:pt x="14420" y="7841"/>
                              <a:pt x="14459" y="7767"/>
                            </a:cubicBezTo>
                            <a:cubicBezTo>
                              <a:pt x="14538" y="7619"/>
                              <a:pt x="14578" y="7397"/>
                              <a:pt x="14617" y="7175"/>
                            </a:cubicBezTo>
                            <a:cubicBezTo>
                              <a:pt x="14656" y="6953"/>
                              <a:pt x="14676" y="6584"/>
                              <a:pt x="14676" y="6288"/>
                            </a:cubicBezTo>
                            <a:cubicBezTo>
                              <a:pt x="14676" y="5918"/>
                              <a:pt x="14656" y="5548"/>
                              <a:pt x="14597" y="5252"/>
                            </a:cubicBezTo>
                            <a:cubicBezTo>
                              <a:pt x="14538" y="4956"/>
                              <a:pt x="14479" y="4808"/>
                              <a:pt x="14400" y="4660"/>
                            </a:cubicBezTo>
                            <a:cubicBezTo>
                              <a:pt x="14321" y="4512"/>
                              <a:pt x="14183" y="4512"/>
                              <a:pt x="14025" y="4512"/>
                            </a:cubicBezTo>
                            <a:lnTo>
                              <a:pt x="13157" y="4512"/>
                            </a:lnTo>
                            <a:lnTo>
                              <a:pt x="13157" y="10874"/>
                            </a:lnTo>
                            <a:lnTo>
                              <a:pt x="13690" y="10874"/>
                            </a:lnTo>
                            <a:lnTo>
                              <a:pt x="13690" y="8211"/>
                            </a:lnTo>
                            <a:close/>
                            <a:moveTo>
                              <a:pt x="13690" y="5770"/>
                            </a:moveTo>
                            <a:lnTo>
                              <a:pt x="13927" y="5770"/>
                            </a:lnTo>
                            <a:cubicBezTo>
                              <a:pt x="14025" y="5770"/>
                              <a:pt x="14084" y="5844"/>
                              <a:pt x="14124" y="5918"/>
                            </a:cubicBezTo>
                            <a:cubicBezTo>
                              <a:pt x="14163" y="5992"/>
                              <a:pt x="14183" y="6214"/>
                              <a:pt x="14183" y="6362"/>
                            </a:cubicBezTo>
                            <a:cubicBezTo>
                              <a:pt x="14183" y="6510"/>
                              <a:pt x="14163" y="6658"/>
                              <a:pt x="14144" y="6732"/>
                            </a:cubicBezTo>
                            <a:cubicBezTo>
                              <a:pt x="14124" y="6805"/>
                              <a:pt x="14084" y="6879"/>
                              <a:pt x="14065" y="6953"/>
                            </a:cubicBezTo>
                            <a:cubicBezTo>
                              <a:pt x="14005" y="7027"/>
                              <a:pt x="13946" y="7027"/>
                              <a:pt x="13927" y="7027"/>
                            </a:cubicBezTo>
                            <a:lnTo>
                              <a:pt x="13710" y="7027"/>
                            </a:lnTo>
                            <a:lnTo>
                              <a:pt x="13710" y="5770"/>
                            </a:lnTo>
                            <a:close/>
                            <a:moveTo>
                              <a:pt x="5504" y="5696"/>
                            </a:moveTo>
                            <a:lnTo>
                              <a:pt x="4241" y="5696"/>
                            </a:lnTo>
                            <a:lnTo>
                              <a:pt x="4241" y="962"/>
                            </a:lnTo>
                            <a:cubicBezTo>
                              <a:pt x="4241" y="444"/>
                              <a:pt x="4123" y="0"/>
                              <a:pt x="3985" y="0"/>
                            </a:cubicBezTo>
                            <a:lnTo>
                              <a:pt x="1775" y="0"/>
                            </a:lnTo>
                            <a:cubicBezTo>
                              <a:pt x="1637" y="0"/>
                              <a:pt x="1519" y="444"/>
                              <a:pt x="1519" y="962"/>
                            </a:cubicBezTo>
                            <a:lnTo>
                              <a:pt x="1519" y="5696"/>
                            </a:lnTo>
                            <a:lnTo>
                              <a:pt x="256" y="5696"/>
                            </a:lnTo>
                            <a:cubicBezTo>
                              <a:pt x="118" y="5696"/>
                              <a:pt x="0" y="6140"/>
                              <a:pt x="0" y="6658"/>
                            </a:cubicBezTo>
                            <a:lnTo>
                              <a:pt x="0" y="14942"/>
                            </a:lnTo>
                            <a:cubicBezTo>
                              <a:pt x="0" y="15460"/>
                              <a:pt x="118" y="15904"/>
                              <a:pt x="256" y="15904"/>
                            </a:cubicBezTo>
                            <a:lnTo>
                              <a:pt x="1519" y="15904"/>
                            </a:lnTo>
                            <a:lnTo>
                              <a:pt x="1519" y="20638"/>
                            </a:lnTo>
                            <a:cubicBezTo>
                              <a:pt x="1519" y="21156"/>
                              <a:pt x="1637" y="21600"/>
                              <a:pt x="1775" y="21600"/>
                            </a:cubicBezTo>
                            <a:lnTo>
                              <a:pt x="3985" y="21600"/>
                            </a:lnTo>
                            <a:cubicBezTo>
                              <a:pt x="4123" y="21600"/>
                              <a:pt x="4241" y="21156"/>
                              <a:pt x="4241" y="20638"/>
                            </a:cubicBezTo>
                            <a:lnTo>
                              <a:pt x="4241" y="15904"/>
                            </a:lnTo>
                            <a:lnTo>
                              <a:pt x="5504" y="15904"/>
                            </a:lnTo>
                            <a:cubicBezTo>
                              <a:pt x="5642" y="15904"/>
                              <a:pt x="5760" y="15460"/>
                              <a:pt x="5760" y="14942"/>
                            </a:cubicBezTo>
                            <a:lnTo>
                              <a:pt x="5760" y="6658"/>
                            </a:lnTo>
                            <a:cubicBezTo>
                              <a:pt x="5760" y="6140"/>
                              <a:pt x="5661" y="5696"/>
                              <a:pt x="5504" y="5696"/>
                            </a:cubicBezTo>
                            <a:close/>
                            <a:moveTo>
                              <a:pt x="8048" y="13611"/>
                            </a:moveTo>
                            <a:lnTo>
                              <a:pt x="7516" y="13611"/>
                            </a:lnTo>
                            <a:lnTo>
                              <a:pt x="7516" y="19973"/>
                            </a:lnTo>
                            <a:lnTo>
                              <a:pt x="8857" y="19973"/>
                            </a:lnTo>
                            <a:lnTo>
                              <a:pt x="8857" y="18419"/>
                            </a:lnTo>
                            <a:lnTo>
                              <a:pt x="8048" y="18419"/>
                            </a:lnTo>
                            <a:lnTo>
                              <a:pt x="8048" y="13611"/>
                            </a:lnTo>
                            <a:close/>
                            <a:moveTo>
                              <a:pt x="17379" y="15756"/>
                            </a:moveTo>
                            <a:lnTo>
                              <a:pt x="17043" y="13611"/>
                            </a:lnTo>
                            <a:lnTo>
                              <a:pt x="16471" y="13611"/>
                            </a:lnTo>
                            <a:lnTo>
                              <a:pt x="17122" y="17310"/>
                            </a:lnTo>
                            <a:lnTo>
                              <a:pt x="17122" y="19973"/>
                            </a:lnTo>
                            <a:lnTo>
                              <a:pt x="17655" y="19973"/>
                            </a:lnTo>
                            <a:lnTo>
                              <a:pt x="17655" y="17310"/>
                            </a:lnTo>
                            <a:lnTo>
                              <a:pt x="18306" y="13611"/>
                            </a:lnTo>
                            <a:lnTo>
                              <a:pt x="17734" y="13611"/>
                            </a:lnTo>
                            <a:lnTo>
                              <a:pt x="17379" y="15756"/>
                            </a:lnTo>
                            <a:close/>
                            <a:moveTo>
                              <a:pt x="19332" y="13611"/>
                            </a:moveTo>
                            <a:lnTo>
                              <a:pt x="18464" y="13611"/>
                            </a:lnTo>
                            <a:lnTo>
                              <a:pt x="18464" y="19973"/>
                            </a:lnTo>
                            <a:lnTo>
                              <a:pt x="18996" y="19973"/>
                            </a:lnTo>
                            <a:lnTo>
                              <a:pt x="18996" y="17605"/>
                            </a:lnTo>
                            <a:lnTo>
                              <a:pt x="19292" y="17605"/>
                            </a:lnTo>
                            <a:cubicBezTo>
                              <a:pt x="19509" y="17605"/>
                              <a:pt x="19667" y="17458"/>
                              <a:pt x="19765" y="17088"/>
                            </a:cubicBezTo>
                            <a:cubicBezTo>
                              <a:pt x="19864" y="16718"/>
                              <a:pt x="19923" y="16200"/>
                              <a:pt x="19923" y="15608"/>
                            </a:cubicBezTo>
                            <a:cubicBezTo>
                              <a:pt x="19923" y="15016"/>
                              <a:pt x="19884" y="14499"/>
                              <a:pt x="19785" y="14129"/>
                            </a:cubicBezTo>
                            <a:cubicBezTo>
                              <a:pt x="19687" y="13759"/>
                              <a:pt x="19509" y="13611"/>
                              <a:pt x="19332" y="13611"/>
                            </a:cubicBezTo>
                            <a:close/>
                            <a:moveTo>
                              <a:pt x="19332" y="16126"/>
                            </a:moveTo>
                            <a:cubicBezTo>
                              <a:pt x="19292" y="16274"/>
                              <a:pt x="19213" y="16348"/>
                              <a:pt x="19115" y="16348"/>
                            </a:cubicBezTo>
                            <a:lnTo>
                              <a:pt x="18976" y="16348"/>
                            </a:lnTo>
                            <a:lnTo>
                              <a:pt x="18976" y="14942"/>
                            </a:lnTo>
                            <a:lnTo>
                              <a:pt x="19134" y="14942"/>
                            </a:lnTo>
                            <a:cubicBezTo>
                              <a:pt x="19233" y="14942"/>
                              <a:pt x="19292" y="15016"/>
                              <a:pt x="19332" y="15164"/>
                            </a:cubicBezTo>
                            <a:cubicBezTo>
                              <a:pt x="19371" y="15312"/>
                              <a:pt x="19391" y="15460"/>
                              <a:pt x="19391" y="15682"/>
                            </a:cubicBezTo>
                            <a:cubicBezTo>
                              <a:pt x="19391" y="15830"/>
                              <a:pt x="19371" y="16052"/>
                              <a:pt x="19332" y="16126"/>
                            </a:cubicBezTo>
                            <a:close/>
                            <a:moveTo>
                              <a:pt x="14795" y="15238"/>
                            </a:moveTo>
                            <a:lnTo>
                              <a:pt x="15327" y="15238"/>
                            </a:lnTo>
                            <a:lnTo>
                              <a:pt x="15327" y="20047"/>
                            </a:lnTo>
                            <a:lnTo>
                              <a:pt x="15860" y="20047"/>
                            </a:lnTo>
                            <a:lnTo>
                              <a:pt x="15860" y="15238"/>
                            </a:lnTo>
                            <a:lnTo>
                              <a:pt x="16392" y="15238"/>
                            </a:lnTo>
                            <a:lnTo>
                              <a:pt x="16392" y="13685"/>
                            </a:lnTo>
                            <a:lnTo>
                              <a:pt x="14795" y="13685"/>
                            </a:lnTo>
                            <a:lnTo>
                              <a:pt x="14795" y="15238"/>
                            </a:lnTo>
                            <a:close/>
                            <a:moveTo>
                              <a:pt x="20693" y="18567"/>
                            </a:moveTo>
                            <a:lnTo>
                              <a:pt x="20693" y="17310"/>
                            </a:lnTo>
                            <a:lnTo>
                              <a:pt x="21501" y="17310"/>
                            </a:lnTo>
                            <a:lnTo>
                              <a:pt x="21501" y="15978"/>
                            </a:lnTo>
                            <a:lnTo>
                              <a:pt x="20693" y="15978"/>
                            </a:lnTo>
                            <a:lnTo>
                              <a:pt x="20693" y="14942"/>
                            </a:lnTo>
                            <a:lnTo>
                              <a:pt x="21580" y="14942"/>
                            </a:lnTo>
                            <a:lnTo>
                              <a:pt x="21580" y="13611"/>
                            </a:lnTo>
                            <a:lnTo>
                              <a:pt x="20180" y="13611"/>
                            </a:lnTo>
                            <a:lnTo>
                              <a:pt x="20180" y="19973"/>
                            </a:lnTo>
                            <a:lnTo>
                              <a:pt x="21600" y="19973"/>
                            </a:lnTo>
                            <a:lnTo>
                              <a:pt x="21600" y="18567"/>
                            </a:lnTo>
                            <a:lnTo>
                              <a:pt x="20693" y="18567"/>
                            </a:lnTo>
                            <a:close/>
                            <a:moveTo>
                              <a:pt x="12289" y="8359"/>
                            </a:moveTo>
                            <a:cubicBezTo>
                              <a:pt x="12289" y="8729"/>
                              <a:pt x="12270" y="8951"/>
                              <a:pt x="12210" y="9173"/>
                            </a:cubicBezTo>
                            <a:cubicBezTo>
                              <a:pt x="12151" y="9395"/>
                              <a:pt x="12092" y="9468"/>
                              <a:pt x="11993" y="9468"/>
                            </a:cubicBezTo>
                            <a:cubicBezTo>
                              <a:pt x="11895" y="9468"/>
                              <a:pt x="11836" y="9395"/>
                              <a:pt x="11776" y="9173"/>
                            </a:cubicBezTo>
                            <a:cubicBezTo>
                              <a:pt x="11717" y="8951"/>
                              <a:pt x="11698" y="8729"/>
                              <a:pt x="11698" y="8359"/>
                            </a:cubicBezTo>
                            <a:lnTo>
                              <a:pt x="11698" y="4512"/>
                            </a:lnTo>
                            <a:lnTo>
                              <a:pt x="11185" y="4512"/>
                            </a:lnTo>
                            <a:lnTo>
                              <a:pt x="11185" y="8285"/>
                            </a:lnTo>
                            <a:cubicBezTo>
                              <a:pt x="11185" y="8581"/>
                              <a:pt x="11204" y="8951"/>
                              <a:pt x="11224" y="9395"/>
                            </a:cubicBezTo>
                            <a:cubicBezTo>
                              <a:pt x="11244" y="9616"/>
                              <a:pt x="11283" y="9912"/>
                              <a:pt x="11342" y="10134"/>
                            </a:cubicBezTo>
                            <a:cubicBezTo>
                              <a:pt x="11402" y="10356"/>
                              <a:pt x="11461" y="10578"/>
                              <a:pt x="11520" y="10652"/>
                            </a:cubicBezTo>
                            <a:cubicBezTo>
                              <a:pt x="11579" y="10800"/>
                              <a:pt x="11658" y="10874"/>
                              <a:pt x="11757" y="10874"/>
                            </a:cubicBezTo>
                            <a:cubicBezTo>
                              <a:pt x="11855" y="10874"/>
                              <a:pt x="11954" y="10948"/>
                              <a:pt x="12033" y="10948"/>
                            </a:cubicBezTo>
                            <a:cubicBezTo>
                              <a:pt x="12171" y="10948"/>
                              <a:pt x="12289" y="10874"/>
                              <a:pt x="12408" y="10726"/>
                            </a:cubicBezTo>
                            <a:cubicBezTo>
                              <a:pt x="12487" y="10652"/>
                              <a:pt x="12546" y="10430"/>
                              <a:pt x="12625" y="10208"/>
                            </a:cubicBezTo>
                            <a:cubicBezTo>
                              <a:pt x="12684" y="9986"/>
                              <a:pt x="12743" y="9690"/>
                              <a:pt x="12763" y="9321"/>
                            </a:cubicBezTo>
                            <a:cubicBezTo>
                              <a:pt x="12782" y="8951"/>
                              <a:pt x="12802" y="8655"/>
                              <a:pt x="12802" y="8285"/>
                            </a:cubicBezTo>
                            <a:lnTo>
                              <a:pt x="12802" y="4512"/>
                            </a:lnTo>
                            <a:lnTo>
                              <a:pt x="12289" y="4512"/>
                            </a:lnTo>
                            <a:lnTo>
                              <a:pt x="12289" y="8359"/>
                            </a:lnTo>
                            <a:close/>
                            <a:moveTo>
                              <a:pt x="11875" y="17679"/>
                            </a:moveTo>
                            <a:lnTo>
                              <a:pt x="12230" y="17679"/>
                            </a:lnTo>
                            <a:lnTo>
                              <a:pt x="12230" y="18271"/>
                            </a:lnTo>
                            <a:cubicBezTo>
                              <a:pt x="12171" y="18419"/>
                              <a:pt x="12092" y="18567"/>
                              <a:pt x="12053" y="18567"/>
                            </a:cubicBezTo>
                            <a:cubicBezTo>
                              <a:pt x="12013" y="18567"/>
                              <a:pt x="11934" y="18641"/>
                              <a:pt x="11895" y="18641"/>
                            </a:cubicBezTo>
                            <a:cubicBezTo>
                              <a:pt x="11776" y="18641"/>
                              <a:pt x="11678" y="18493"/>
                              <a:pt x="11599" y="18197"/>
                            </a:cubicBezTo>
                            <a:cubicBezTo>
                              <a:pt x="11520" y="17901"/>
                              <a:pt x="11500" y="17384"/>
                              <a:pt x="11500" y="16718"/>
                            </a:cubicBezTo>
                            <a:cubicBezTo>
                              <a:pt x="11500" y="16052"/>
                              <a:pt x="11540" y="15608"/>
                              <a:pt x="11599" y="15312"/>
                            </a:cubicBezTo>
                            <a:cubicBezTo>
                              <a:pt x="11658" y="15016"/>
                              <a:pt x="11757" y="14868"/>
                              <a:pt x="11875" y="14868"/>
                            </a:cubicBezTo>
                            <a:cubicBezTo>
                              <a:pt x="11954" y="14868"/>
                              <a:pt x="12013" y="14942"/>
                              <a:pt x="12072" y="15090"/>
                            </a:cubicBezTo>
                            <a:cubicBezTo>
                              <a:pt x="12132" y="15238"/>
                              <a:pt x="12151" y="15386"/>
                              <a:pt x="12171" y="15608"/>
                            </a:cubicBezTo>
                            <a:lnTo>
                              <a:pt x="12684" y="15238"/>
                            </a:lnTo>
                            <a:cubicBezTo>
                              <a:pt x="12644" y="14795"/>
                              <a:pt x="12605" y="14499"/>
                              <a:pt x="12546" y="14203"/>
                            </a:cubicBezTo>
                            <a:cubicBezTo>
                              <a:pt x="12487" y="13907"/>
                              <a:pt x="12408" y="13759"/>
                              <a:pt x="12309" y="13611"/>
                            </a:cubicBezTo>
                            <a:cubicBezTo>
                              <a:pt x="12210" y="13463"/>
                              <a:pt x="12072" y="13389"/>
                              <a:pt x="11895" y="13389"/>
                            </a:cubicBezTo>
                            <a:cubicBezTo>
                              <a:pt x="11698" y="13389"/>
                              <a:pt x="11540" y="13463"/>
                              <a:pt x="11441" y="13685"/>
                            </a:cubicBezTo>
                            <a:cubicBezTo>
                              <a:pt x="11303" y="13981"/>
                              <a:pt x="11185" y="14351"/>
                              <a:pt x="11106" y="14868"/>
                            </a:cubicBezTo>
                            <a:cubicBezTo>
                              <a:pt x="11027" y="15386"/>
                              <a:pt x="10987" y="15978"/>
                              <a:pt x="10987" y="16644"/>
                            </a:cubicBezTo>
                            <a:cubicBezTo>
                              <a:pt x="10987" y="17310"/>
                              <a:pt x="11027" y="17901"/>
                              <a:pt x="11086" y="18419"/>
                            </a:cubicBezTo>
                            <a:cubicBezTo>
                              <a:pt x="11145" y="18937"/>
                              <a:pt x="11264" y="19307"/>
                              <a:pt x="11382" y="19603"/>
                            </a:cubicBezTo>
                            <a:cubicBezTo>
                              <a:pt x="11500" y="19899"/>
                              <a:pt x="11678" y="19973"/>
                              <a:pt x="11875" y="19973"/>
                            </a:cubicBezTo>
                            <a:cubicBezTo>
                              <a:pt x="12033" y="19973"/>
                              <a:pt x="12171" y="19899"/>
                              <a:pt x="12289" y="19751"/>
                            </a:cubicBezTo>
                            <a:cubicBezTo>
                              <a:pt x="12408" y="19603"/>
                              <a:pt x="12546" y="19307"/>
                              <a:pt x="12704" y="18937"/>
                            </a:cubicBezTo>
                            <a:lnTo>
                              <a:pt x="12704" y="16200"/>
                            </a:lnTo>
                            <a:lnTo>
                              <a:pt x="11895" y="16200"/>
                            </a:lnTo>
                            <a:lnTo>
                              <a:pt x="11895" y="17679"/>
                            </a:lnTo>
                            <a:close/>
                            <a:moveTo>
                              <a:pt x="13808" y="13537"/>
                            </a:moveTo>
                            <a:cubicBezTo>
                              <a:pt x="13532" y="13537"/>
                              <a:pt x="13315" y="13833"/>
                              <a:pt x="13157" y="14425"/>
                            </a:cubicBezTo>
                            <a:cubicBezTo>
                              <a:pt x="12999" y="15016"/>
                              <a:pt x="12921" y="15830"/>
                              <a:pt x="12921" y="16866"/>
                            </a:cubicBezTo>
                            <a:cubicBezTo>
                              <a:pt x="12921" y="17605"/>
                              <a:pt x="12960" y="18197"/>
                              <a:pt x="13039" y="18715"/>
                            </a:cubicBezTo>
                            <a:cubicBezTo>
                              <a:pt x="13118" y="19233"/>
                              <a:pt x="13216" y="19603"/>
                              <a:pt x="13335" y="19825"/>
                            </a:cubicBezTo>
                            <a:cubicBezTo>
                              <a:pt x="13453" y="20047"/>
                              <a:pt x="13611" y="20195"/>
                              <a:pt x="13808" y="20195"/>
                            </a:cubicBezTo>
                            <a:cubicBezTo>
                              <a:pt x="14005" y="20195"/>
                              <a:pt x="14144" y="20047"/>
                              <a:pt x="14282" y="19825"/>
                            </a:cubicBezTo>
                            <a:cubicBezTo>
                              <a:pt x="14420" y="19603"/>
                              <a:pt x="14499" y="19159"/>
                              <a:pt x="14578" y="18715"/>
                            </a:cubicBezTo>
                            <a:cubicBezTo>
                              <a:pt x="14656" y="18271"/>
                              <a:pt x="14676" y="17605"/>
                              <a:pt x="14676" y="16866"/>
                            </a:cubicBezTo>
                            <a:cubicBezTo>
                              <a:pt x="14676" y="15830"/>
                              <a:pt x="14597" y="15016"/>
                              <a:pt x="14439" y="14499"/>
                            </a:cubicBezTo>
                            <a:cubicBezTo>
                              <a:pt x="14282" y="13981"/>
                              <a:pt x="14084" y="13537"/>
                              <a:pt x="13808" y="13537"/>
                            </a:cubicBezTo>
                            <a:close/>
                            <a:moveTo>
                              <a:pt x="14065" y="18197"/>
                            </a:moveTo>
                            <a:cubicBezTo>
                              <a:pt x="14005" y="18493"/>
                              <a:pt x="13907" y="18641"/>
                              <a:pt x="13808" y="18641"/>
                            </a:cubicBezTo>
                            <a:cubicBezTo>
                              <a:pt x="13690" y="18641"/>
                              <a:pt x="13611" y="18493"/>
                              <a:pt x="13552" y="18197"/>
                            </a:cubicBezTo>
                            <a:cubicBezTo>
                              <a:pt x="13493" y="17901"/>
                              <a:pt x="13453" y="17458"/>
                              <a:pt x="13453" y="16792"/>
                            </a:cubicBezTo>
                            <a:cubicBezTo>
                              <a:pt x="13453" y="16126"/>
                              <a:pt x="13493" y="15682"/>
                              <a:pt x="13552" y="15386"/>
                            </a:cubicBezTo>
                            <a:cubicBezTo>
                              <a:pt x="13611" y="15090"/>
                              <a:pt x="13710" y="14942"/>
                              <a:pt x="13808" y="14942"/>
                            </a:cubicBezTo>
                            <a:cubicBezTo>
                              <a:pt x="13927" y="14942"/>
                              <a:pt x="14005" y="15090"/>
                              <a:pt x="14065" y="15386"/>
                            </a:cubicBezTo>
                            <a:cubicBezTo>
                              <a:pt x="14124" y="15682"/>
                              <a:pt x="14163" y="16126"/>
                              <a:pt x="14163" y="16718"/>
                            </a:cubicBezTo>
                            <a:cubicBezTo>
                              <a:pt x="14163" y="17458"/>
                              <a:pt x="14144" y="17975"/>
                              <a:pt x="14065" y="18197"/>
                            </a:cubicBezTo>
                            <a:close/>
                            <a:moveTo>
                              <a:pt x="10021" y="4364"/>
                            </a:moveTo>
                            <a:cubicBezTo>
                              <a:pt x="9745" y="4364"/>
                              <a:pt x="9528" y="4660"/>
                              <a:pt x="9370" y="5252"/>
                            </a:cubicBezTo>
                            <a:cubicBezTo>
                              <a:pt x="9212" y="5844"/>
                              <a:pt x="9133" y="6658"/>
                              <a:pt x="9133" y="7693"/>
                            </a:cubicBezTo>
                            <a:cubicBezTo>
                              <a:pt x="9133" y="8433"/>
                              <a:pt x="9173" y="9025"/>
                              <a:pt x="9252" y="9542"/>
                            </a:cubicBezTo>
                            <a:cubicBezTo>
                              <a:pt x="9330" y="10060"/>
                              <a:pt x="9429" y="10430"/>
                              <a:pt x="9547" y="10652"/>
                            </a:cubicBezTo>
                            <a:cubicBezTo>
                              <a:pt x="9666" y="10874"/>
                              <a:pt x="9824" y="11022"/>
                              <a:pt x="10021" y="11022"/>
                            </a:cubicBezTo>
                            <a:cubicBezTo>
                              <a:pt x="10218" y="11022"/>
                              <a:pt x="10356" y="10874"/>
                              <a:pt x="10494" y="10652"/>
                            </a:cubicBezTo>
                            <a:cubicBezTo>
                              <a:pt x="10632" y="10430"/>
                              <a:pt x="10711" y="9986"/>
                              <a:pt x="10790" y="9542"/>
                            </a:cubicBezTo>
                            <a:cubicBezTo>
                              <a:pt x="10869" y="9099"/>
                              <a:pt x="10889" y="8433"/>
                              <a:pt x="10889" y="7693"/>
                            </a:cubicBezTo>
                            <a:cubicBezTo>
                              <a:pt x="10889" y="6658"/>
                              <a:pt x="10810" y="5844"/>
                              <a:pt x="10652" y="5326"/>
                            </a:cubicBezTo>
                            <a:cubicBezTo>
                              <a:pt x="10494" y="4808"/>
                              <a:pt x="10317" y="4364"/>
                              <a:pt x="10021" y="4364"/>
                            </a:cubicBezTo>
                            <a:close/>
                            <a:moveTo>
                              <a:pt x="10297" y="9025"/>
                            </a:moveTo>
                            <a:cubicBezTo>
                              <a:pt x="10238" y="9321"/>
                              <a:pt x="10139" y="9468"/>
                              <a:pt x="10041" y="9468"/>
                            </a:cubicBezTo>
                            <a:cubicBezTo>
                              <a:pt x="9922" y="9468"/>
                              <a:pt x="9843" y="9321"/>
                              <a:pt x="9784" y="9025"/>
                            </a:cubicBezTo>
                            <a:cubicBezTo>
                              <a:pt x="9725" y="8729"/>
                              <a:pt x="9685" y="8285"/>
                              <a:pt x="9685" y="7619"/>
                            </a:cubicBezTo>
                            <a:cubicBezTo>
                              <a:pt x="9685" y="6953"/>
                              <a:pt x="9725" y="6510"/>
                              <a:pt x="9784" y="6214"/>
                            </a:cubicBezTo>
                            <a:cubicBezTo>
                              <a:pt x="9843" y="5918"/>
                              <a:pt x="9942" y="5770"/>
                              <a:pt x="10041" y="5770"/>
                            </a:cubicBezTo>
                            <a:cubicBezTo>
                              <a:pt x="10159" y="5770"/>
                              <a:pt x="10238" y="5918"/>
                              <a:pt x="10297" y="6214"/>
                            </a:cubicBezTo>
                            <a:cubicBezTo>
                              <a:pt x="10356" y="6510"/>
                              <a:pt x="10396" y="6953"/>
                              <a:pt x="10396" y="7545"/>
                            </a:cubicBezTo>
                            <a:cubicBezTo>
                              <a:pt x="10376" y="8285"/>
                              <a:pt x="10356" y="8803"/>
                              <a:pt x="10297" y="9025"/>
                            </a:cubicBezTo>
                            <a:close/>
                          </a:path>
                        </a:pathLst>
                      </a:custGeom>
                      <a:solidFill>
                        <a:schemeClr val="accent2"/>
                      </a:solidFill>
                      <a:ln w="12700">
                        <a:miter lim="400000"/>
                      </a:ln>
                    </wps:spPr>
                    <wps:bodyPr lIns="38100" tIns="38100" rIns="38100" bIns="38100" anchor="ctr"/>
                  </wps:wsp>
                </a:graphicData>
              </a:graphic>
            </wp:inline>
          </w:drawing>
        </mc:Choice>
        <mc:Fallback>
          <w:pict>
            <v:shape w14:anchorId="2E278230" id="Shape" o:spid="_x0000_s1026" alt="logo placeholder" style="width:109.5pt;height:29.2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" path="m9863,13537v-276,,-493,296,-651,888c9054,15016,8975,15830,8975,16866v,739,40,1331,119,1849c9173,19233,9271,19603,9390,19825v118,222,276,370,473,370c10060,20195,10198,20047,10336,19825v139,-222,217,-666,296,-1110c10711,18271,10731,17605,10731,16866v,-1036,-79,-1850,-237,-2367c10336,13981,10139,13537,9863,13537xm10139,18197v-59,296,-158,444,-256,444c9764,18641,9685,18493,9626,18197v-59,-296,-98,-739,-98,-1405c9528,16126,9567,15682,9626,15386v59,-296,158,-444,257,-444c10001,14942,10080,15090,10139,15386v59,296,99,740,99,1332c10218,17458,10198,17975,10139,18197xm8009,10800r532,l8541,8137,9192,4438r-572,l8285,6584,7950,4438r-572,l8029,8137r,2663l8009,10800xm13690,8211r39,c13769,8211,13828,8285,13867,8359v20,74,60,222,99,518l14242,10800r592,l14578,8951v-20,-74,-40,-222,-79,-370c14459,8433,14439,8285,14420,8211v-20,-74,-79,-148,-138,-222c14361,7915,14420,7841,14459,7767v79,-148,119,-370,158,-592c14656,6953,14676,6584,14676,6288v,-370,-20,-740,-79,-1036c14538,4956,14479,4808,14400,4660v-79,-148,-217,-148,-375,-148l13157,4512r,6362l13690,10874r,-2663xm13690,5770r237,c14025,5770,14084,5844,14124,5918v39,74,59,296,59,444c14183,6510,14163,6658,14144,6732v-20,73,-60,147,-79,221c14005,7027,13946,7027,13927,7027r-217,l13710,5770r-20,xm5504,5696r-1263,l4241,962c4241,444,4123,,3985,l1775,c1637,,1519,444,1519,962r,4734l256,5696c118,5696,,6140,,6658r,8284c,15460,118,15904,256,15904r1263,l1519,20638v,518,118,962,256,962l3985,21600v138,,256,-444,256,-962l4241,15904r1263,c5642,15904,5760,15460,5760,14942r,-8284c5760,6140,5661,5696,5504,5696xm8048,13611r-532,l7516,19973r1341,l8857,18419r-809,l8048,13611xm17379,15756r-336,-2145l16471,13611r651,3699l17122,19973r533,l17655,17310r651,-3699l17734,13611r-355,2145xm19332,13611r-868,l18464,19973r532,l18996,17605r296,c19509,17605,19667,17458,19765,17088v99,-370,158,-888,158,-1480c19923,15016,19884,14499,19785,14129v-98,-370,-276,-518,-453,-518xm19332,16126v-40,148,-119,222,-217,222l18976,16348r,-1406l19134,14942v99,,158,74,198,222c19371,15312,19391,15460,19391,15682v,148,-20,370,-59,444xm14795,15238r532,l15327,20047r533,l15860,15238r532,l16392,13685r-1597,l14795,15238xm20693,18567r,-1257l21501,17310r,-1332l20693,15978r,-1036l21580,14942r,-1331l20180,13611r,6362l21600,19973r,-1406l20693,18567xm12289,8359v,370,-19,592,-79,814c12151,9395,12092,9468,11993,9468v-98,,-157,-73,-217,-295c11717,8951,11698,8729,11698,8359r,-3847l11185,4512r,3773c11185,8581,11204,8951,11224,9395v20,221,59,517,118,739c11402,10356,11461,10578,11520,10652v59,148,138,222,237,222c11855,10874,11954,10948,12033,10948v138,,256,-74,375,-222c12487,10652,12546,10430,12625,10208v59,-222,118,-518,138,-887c12782,8951,12802,8655,12802,8285r,-3773l12289,4512r,3847xm11875,17679r355,l12230,18271v-59,148,-138,296,-177,296c12013,18567,11934,18641,11895,18641v-119,,-217,-148,-296,-444c11520,17901,11500,17384,11500,16718v,-666,40,-1110,99,-1406c11658,15016,11757,14868,11875,14868v79,,138,74,197,222c12132,15238,12151,15386,12171,15608r513,-370c12644,14795,12605,14499,12546,14203v-59,-296,-138,-444,-237,-592c12210,13463,12072,13389,11895,13389v-197,,-355,74,-454,296c11303,13981,11185,14351,11106,14868v-79,518,-119,1110,-119,1776c10987,17310,11027,17901,11086,18419v59,518,178,888,296,1184c11500,19899,11678,19973,11875,19973v158,,296,-74,414,-222c12408,19603,12546,19307,12704,18937r,-2737l11895,16200r,1479l11875,17679xm13808,13537v-276,,-493,296,-651,888c12999,15016,12921,15830,12921,16866v,739,39,1331,118,1849c13118,19233,13216,19603,13335,19825v118,222,276,370,473,370c14005,20195,14144,20047,14282,19825v138,-222,217,-666,296,-1110c14656,18271,14676,17605,14676,16866v,-1036,-79,-1850,-237,-2367c14282,13981,14084,13537,13808,13537xm14065,18197v-60,296,-158,444,-257,444c13690,18641,13611,18493,13552,18197v-59,-296,-99,-739,-99,-1405c13453,16126,13493,15682,13552,15386v59,-296,158,-444,256,-444c13927,14942,14005,15090,14065,15386v59,296,98,740,98,1332c14163,17458,14144,17975,14065,18197xm10021,4364v-276,,-493,296,-651,888c9212,5844,9133,6658,9133,7693v,740,40,1332,119,1849c9330,10060,9429,10430,9547,10652v119,222,277,370,474,370c10218,11022,10356,10874,10494,10652v138,-222,217,-666,296,-1110c10869,9099,10889,8433,10889,7693v,-1035,-79,-1849,-237,-2367c10494,4808,10317,4364,10021,4364xm10297,9025v-59,296,-158,443,-256,443c9922,9468,9843,9321,9784,9025v-59,-296,-99,-740,-99,-1406c9685,6953,9725,6510,9784,6214v59,-296,158,-444,257,-444c10159,5770,10238,5918,10297,6214v59,296,99,739,99,1331c10376,8285,10356,8803,10297,9025xe" fillcolor="#60b966 [3205]" stroked="f" strokeweight="1pt">
              <v:stroke miterlimit="4" joinstyle="miter"/>
              <v:path arrowok="t" o:extrusionok="f" o:connecttype="custom" o:connectlocs="695326,185421;695326,185421;695326,185421;695326,185421" o:connectangles="0,90,180,270"/>
              <w10:anchorlock/>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E33" w:rsidRDefault="00A95391">
    <w:pPr>
      <w:pStyle w:val="Header"/>
    </w:pPr>
    <w:r>
      <w:rPr>
        <w:noProof/>
      </w:rPr>
      <mc:AlternateContent>
        <mc:Choice Requires="wpg">
          <w:drawing>
            <wp:anchor distT="0" distB="0" distL="114300" distR="114300" simplePos="0" relativeHeight="251674624" behindDoc="0" locked="0" layoutInCell="1" allowOverlap="1" wp14:anchorId="0595F691" wp14:editId="602BBD2F">
              <wp:simplePos x="0" y="0"/>
              <wp:positionH relativeFrom="page">
                <wp:align>center</wp:align>
              </wp:positionH>
              <wp:positionV relativeFrom="page">
                <wp:align>top</wp:align>
              </wp:positionV>
              <wp:extent cx="6858000" cy="6382512"/>
              <wp:effectExtent l="0" t="0" r="0" b="5715"/>
              <wp:wrapNone/>
              <wp:docPr id="44" name="Group 44">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arto="http://schemas.microsoft.com/office/word/2006/arto" val="1"/>
                  </a:ext>
                </a:extLst>
              </wp:docPr>
              <wp:cNvGraphicFramePr/>
              <a:graphic xmlns:a="http://schemas.openxmlformats.org/drawingml/2006/main">
                <a:graphicData uri="http://schemas.microsoft.com/office/word/2010/wordprocessingGroup">
                  <wpg:wgp>
                    <wpg:cNvGrpSpPr/>
                    <wpg:grpSpPr>
                      <a:xfrm>
                        <a:off x="0" y="0"/>
                        <a:ext cx="6858000" cy="6382512"/>
                        <a:chOff x="0" y="0"/>
                        <a:chExt cx="6858000" cy="6378303"/>
                      </a:xfrm>
                    </wpg:grpSpPr>
                    <wps:wsp>
                      <wps:cNvPr id="27" name="Rectangle">
                        <a:extLst>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arto="http://schemas.microsoft.com/office/word/2006/arto" val="1"/>
                          </a:ext>
                        </a:extLst>
                      </wps:cNvPr>
                      <wps:cNvSpPr/>
                      <wps:spPr>
                        <a:xfrm>
                          <a:off x="0" y="43543"/>
                          <a:ext cx="6858000" cy="6334760"/>
                        </a:xfrm>
                        <a:prstGeom prst="rect">
                          <a:avLst/>
                        </a:prstGeom>
                        <a:solidFill>
                          <a:schemeClr val="accent1"/>
                        </a:solidFill>
                        <a:ln w="12700">
                          <a:miter lim="400000"/>
                        </a:ln>
                      </wps:spPr>
                      <wps:bodyPr lIns="38100" tIns="38100" rIns="38100" bIns="38100" anchor="ctr"/>
                    </wps:wsp>
                    <wps:wsp>
                      <wps:cNvPr id="29" name="Shape">
                        <a:extLst>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arto="http://schemas.microsoft.com/office/word/2006/arto" val="1"/>
                          </a:ext>
                        </a:extLst>
                      </wps:cNvPr>
                      <wps:cNvSpPr/>
                      <wps:spPr>
                        <a:xfrm>
                          <a:off x="0" y="0"/>
                          <a:ext cx="6858000" cy="293370"/>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21600"/>
                              </a:lnTo>
                              <a:lnTo>
                                <a:pt x="21600" y="18982"/>
                              </a:lnTo>
                              <a:lnTo>
                                <a:pt x="0" y="18982"/>
                              </a:lnTo>
                              <a:lnTo>
                                <a:pt x="0" y="21600"/>
                              </a:lnTo>
                              <a:close/>
                              <a:moveTo>
                                <a:pt x="0" y="0"/>
                              </a:moveTo>
                              <a:lnTo>
                                <a:pt x="0" y="16364"/>
                              </a:lnTo>
                              <a:lnTo>
                                <a:pt x="21600" y="16364"/>
                              </a:lnTo>
                              <a:lnTo>
                                <a:pt x="21600" y="0"/>
                              </a:lnTo>
                              <a:lnTo>
                                <a:pt x="0" y="0"/>
                              </a:lnTo>
                              <a:close/>
                            </a:path>
                          </a:pathLst>
                        </a:custGeom>
                        <a:solidFill>
                          <a:schemeClr val="accent2"/>
                        </a:solidFill>
                        <a:ln w="12700">
                          <a:miter lim="400000"/>
                        </a:ln>
                      </wps:spPr>
                      <wps:bodyPr lIns="38100" tIns="38100" rIns="38100" bIns="38100" anchor="ctr"/>
                    </wps:wsp>
                    <pic:pic xmlns:pic="http://schemas.openxmlformats.org/drawingml/2006/picture">
                      <pic:nvPicPr>
                        <pic:cNvPr id="12" name="Picture 2" descr="person writing on clipbard">
                          <a:extLst>
                            <a:ext uri="{FF2B5EF4-FFF2-40B4-BE49-F238E27FC236}">
                              <a16:creationId xmlns:a16="http://schemas.microsoft.com/office/drawing/2014/main" id="{E7AFDFC4-49C3-CC4F-9D3F-E70B87714420}"/>
                            </a:ext>
                          </a:extLst>
                        </pic:cNvPr>
                        <pic:cNvPicPr>
                          <a:picLocks noChangeAspect="1"/>
                        </pic:cNvPicPr>
                      </pic:nvPicPr>
                      <pic:blipFill rotWithShape="1">
                        <a:blip r:embed="rId1">
                          <a:extLst>
                            <a:ext uri="{28A0092B-C50C-407E-A947-70E740481C1C}">
                              <a14:useLocalDpi xmlns:a14="http://schemas.microsoft.com/office/drawing/2010/main" val="0"/>
                            </a:ext>
                          </a:extLst>
                        </a:blip>
                        <a:srcRect l="27506" b="22173"/>
                        <a:stretch/>
                      </pic:blipFill>
                      <pic:spPr bwMode="auto">
                        <a:xfrm>
                          <a:off x="152400" y="1528190"/>
                          <a:ext cx="6540500" cy="4678015"/>
                        </a:xfrm>
                        <a:prstGeom prst="rtTriangl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2E733B2" id="Group 44" o:spid="_x0000_s1026" style="position:absolute;margin-left:0;margin-top:0;width:540pt;height:502.55pt;z-index:251674624;mso-position-horizontal:center;mso-position-horizontal-relative:page;mso-position-vertical:top;mso-position-vertical-relative:page;mso-width-relative:margin;mso-height-relative:margin" coordsize="68580,63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">
              <v:rect id="Rectangle" o:spid="_x0000_s1027" style="position:absolute;top:435;width:68580;height:63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" fillcolor="#264d2b [3204]" stroked="f" strokeweight="1pt">
                <v:stroke miterlimit="4"/>
                <v:textbox inset="3pt,3pt,3pt,3pt"/>
              </v:rect>
              <v:shape id="Shape" o:spid="_x0000_s1028" style="position:absolute;width:68580;height:293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" path="m,21600r21600,l21600,18982,,18982r,2618xm,l,16364r21600,l21600,,,xe" fillcolor="#60b966 [3205]" stroked="f" strokeweight="1pt">
                <v:stroke miterlimit="4" joinstyle="miter"/>
                <v:path arrowok="t" o:extrusionok="f" o:connecttype="custom" o:connectlocs="3429000,146685;3429000,146685;3429000,146685;3429000,146685" o:connectangles="0,90,180,2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person writing on clipbard" style="position:absolute;left:1524;top:15281;width:65405;height:4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">
                <v:imagedata r:id="rId2" o:title="person writing on clipbard" cropbottom="14531f" cropleft="18026f"/>
                <v:path arrowok="t"/>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23B8B"/>
    <w:multiLevelType w:val="hybridMultilevel"/>
    <w:tmpl w:val="E130A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8D435C0"/>
    <w:multiLevelType w:val="hybridMultilevel"/>
    <w:tmpl w:val="8F60F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3547C4"/>
    <w:multiLevelType w:val="hybridMultilevel"/>
    <w:tmpl w:val="D0644C9E"/>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263C8E"/>
    <w:multiLevelType w:val="multilevel"/>
    <w:tmpl w:val="24FE79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E456F0B"/>
    <w:multiLevelType w:val="hybridMultilevel"/>
    <w:tmpl w:val="8640E514"/>
    <w:lvl w:ilvl="0" w:tplc="88EC3A62">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7BE5D17"/>
    <w:multiLevelType w:val="hybridMultilevel"/>
    <w:tmpl w:val="0F4A044E"/>
    <w:lvl w:ilvl="0" w:tplc="04090001">
      <w:start w:val="1"/>
      <w:numFmt w:val="bullet"/>
      <w:lvlText w:val=""/>
      <w:lvlJc w:val="left"/>
      <w:pPr>
        <w:ind w:left="360" w:hanging="360"/>
      </w:pPr>
      <w:rPr>
        <w:rFonts w:ascii="Symbol" w:hAnsi="Symbol" w:hint="default"/>
      </w:rPr>
    </w:lvl>
    <w:lvl w:ilvl="1" w:tplc="6C02EFCE">
      <w:numFmt w:val="bullet"/>
      <w:lvlText w:val="•"/>
      <w:lvlJc w:val="left"/>
      <w:pPr>
        <w:ind w:left="1440" w:hanging="72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AEA1B3D"/>
    <w:multiLevelType w:val="hybridMultilevel"/>
    <w:tmpl w:val="3B2A0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BDC222B"/>
    <w:multiLevelType w:val="hybridMultilevel"/>
    <w:tmpl w:val="1CCE7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1AD4814"/>
    <w:multiLevelType w:val="hybridMultilevel"/>
    <w:tmpl w:val="DAA20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095000"/>
    <w:multiLevelType w:val="hybridMultilevel"/>
    <w:tmpl w:val="8EA6EA72"/>
    <w:lvl w:ilvl="0" w:tplc="98EAAF0A">
      <w:start w:val="1"/>
      <w:numFmt w:val="bullet"/>
      <w:pStyle w:val="Bullets"/>
      <w:lvlText w:val=""/>
      <w:lvlJc w:val="left"/>
      <w:pPr>
        <w:ind w:left="530" w:hanging="360"/>
      </w:pPr>
      <w:rPr>
        <w:rFonts w:ascii="Symbol" w:hAnsi="Symbol" w:hint="default"/>
        <w:color w:val="5E5E5E"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385DE7"/>
    <w:multiLevelType w:val="hybridMultilevel"/>
    <w:tmpl w:val="68CA9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10E397A"/>
    <w:multiLevelType w:val="hybridMultilevel"/>
    <w:tmpl w:val="1A22FF1E"/>
    <w:lvl w:ilvl="0" w:tplc="E3B4F41A">
      <w:start w:val="1"/>
      <w:numFmt w:val="decimal"/>
      <w:pStyle w:val="ListParagraph"/>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41A3D3B"/>
    <w:multiLevelType w:val="hybridMultilevel"/>
    <w:tmpl w:val="80D4B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B760BC7"/>
    <w:multiLevelType w:val="hybridMultilevel"/>
    <w:tmpl w:val="FBE4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561039"/>
    <w:multiLevelType w:val="hybridMultilevel"/>
    <w:tmpl w:val="07188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D17129"/>
    <w:multiLevelType w:val="hybridMultilevel"/>
    <w:tmpl w:val="1E948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9D08C4"/>
    <w:multiLevelType w:val="hybridMultilevel"/>
    <w:tmpl w:val="46326D84"/>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0F4D2C"/>
    <w:multiLevelType w:val="hybridMultilevel"/>
    <w:tmpl w:val="0D32A1E0"/>
    <w:lvl w:ilvl="0" w:tplc="88EC3A6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4"/>
  </w:num>
  <w:num w:numId="4">
    <w:abstractNumId w:val="6"/>
  </w:num>
  <w:num w:numId="5">
    <w:abstractNumId w:val="5"/>
  </w:num>
  <w:num w:numId="6">
    <w:abstractNumId w:val="0"/>
  </w:num>
  <w:num w:numId="7">
    <w:abstractNumId w:val="15"/>
  </w:num>
  <w:num w:numId="8">
    <w:abstractNumId w:val="10"/>
  </w:num>
  <w:num w:numId="9">
    <w:abstractNumId w:val="13"/>
  </w:num>
  <w:num w:numId="10">
    <w:abstractNumId w:val="12"/>
  </w:num>
  <w:num w:numId="11">
    <w:abstractNumId w:val="7"/>
  </w:num>
  <w:num w:numId="12">
    <w:abstractNumId w:val="16"/>
  </w:num>
  <w:num w:numId="13">
    <w:abstractNumId w:val="2"/>
  </w:num>
  <w:num w:numId="14">
    <w:abstractNumId w:val="11"/>
  </w:num>
  <w:num w:numId="15">
    <w:abstractNumId w:val="9"/>
  </w:num>
  <w:num w:numId="16">
    <w:abstractNumId w:val="3"/>
  </w:num>
  <w:num w:numId="17">
    <w:abstractNumId w:val="8"/>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B1C"/>
    <w:rsid w:val="000048CB"/>
    <w:rsid w:val="00040776"/>
    <w:rsid w:val="0008130B"/>
    <w:rsid w:val="000A7CCA"/>
    <w:rsid w:val="000D5219"/>
    <w:rsid w:val="000F3235"/>
    <w:rsid w:val="000F6C90"/>
    <w:rsid w:val="00113B1C"/>
    <w:rsid w:val="00135DEF"/>
    <w:rsid w:val="0014729A"/>
    <w:rsid w:val="00174F40"/>
    <w:rsid w:val="00191D63"/>
    <w:rsid w:val="001A0CC3"/>
    <w:rsid w:val="001A2376"/>
    <w:rsid w:val="001A3F3A"/>
    <w:rsid w:val="001D5B2D"/>
    <w:rsid w:val="001D7E33"/>
    <w:rsid w:val="00201773"/>
    <w:rsid w:val="00213709"/>
    <w:rsid w:val="00233C92"/>
    <w:rsid w:val="0024119E"/>
    <w:rsid w:val="00241A86"/>
    <w:rsid w:val="00256681"/>
    <w:rsid w:val="00276F32"/>
    <w:rsid w:val="00277281"/>
    <w:rsid w:val="0029115B"/>
    <w:rsid w:val="00297A58"/>
    <w:rsid w:val="00311990"/>
    <w:rsid w:val="003320D6"/>
    <w:rsid w:val="00377792"/>
    <w:rsid w:val="003834DE"/>
    <w:rsid w:val="00404562"/>
    <w:rsid w:val="004120C2"/>
    <w:rsid w:val="00435F2E"/>
    <w:rsid w:val="00436C33"/>
    <w:rsid w:val="00450BBB"/>
    <w:rsid w:val="004C32B5"/>
    <w:rsid w:val="004C595B"/>
    <w:rsid w:val="004C5EE1"/>
    <w:rsid w:val="004E2FE1"/>
    <w:rsid w:val="004F2D9E"/>
    <w:rsid w:val="00513443"/>
    <w:rsid w:val="00522168"/>
    <w:rsid w:val="005426A5"/>
    <w:rsid w:val="005977E4"/>
    <w:rsid w:val="005B45F0"/>
    <w:rsid w:val="005D3ADE"/>
    <w:rsid w:val="005D5827"/>
    <w:rsid w:val="00631541"/>
    <w:rsid w:val="00663A5E"/>
    <w:rsid w:val="00671EF0"/>
    <w:rsid w:val="006B2F2B"/>
    <w:rsid w:val="006E1312"/>
    <w:rsid w:val="00703998"/>
    <w:rsid w:val="00714A9A"/>
    <w:rsid w:val="00725AAA"/>
    <w:rsid w:val="00751BCB"/>
    <w:rsid w:val="007630F2"/>
    <w:rsid w:val="007A4B7E"/>
    <w:rsid w:val="007D34D0"/>
    <w:rsid w:val="007E3455"/>
    <w:rsid w:val="007F1E4B"/>
    <w:rsid w:val="00803C56"/>
    <w:rsid w:val="0080551C"/>
    <w:rsid w:val="00824D55"/>
    <w:rsid w:val="00837669"/>
    <w:rsid w:val="00852BBD"/>
    <w:rsid w:val="0088045F"/>
    <w:rsid w:val="008F1194"/>
    <w:rsid w:val="0091435D"/>
    <w:rsid w:val="009210EA"/>
    <w:rsid w:val="009358CF"/>
    <w:rsid w:val="00935DD1"/>
    <w:rsid w:val="00974A50"/>
    <w:rsid w:val="009C31D9"/>
    <w:rsid w:val="009E4B73"/>
    <w:rsid w:val="00A119C5"/>
    <w:rsid w:val="00A1430A"/>
    <w:rsid w:val="00A43F3A"/>
    <w:rsid w:val="00A95391"/>
    <w:rsid w:val="00A95895"/>
    <w:rsid w:val="00AC11E8"/>
    <w:rsid w:val="00B04624"/>
    <w:rsid w:val="00B91A00"/>
    <w:rsid w:val="00B9450F"/>
    <w:rsid w:val="00BB2437"/>
    <w:rsid w:val="00C026D3"/>
    <w:rsid w:val="00C74DC3"/>
    <w:rsid w:val="00CE03B5"/>
    <w:rsid w:val="00D11E77"/>
    <w:rsid w:val="00D30F4A"/>
    <w:rsid w:val="00D5153F"/>
    <w:rsid w:val="00D71C9E"/>
    <w:rsid w:val="00D92C4C"/>
    <w:rsid w:val="00D93216"/>
    <w:rsid w:val="00E231A0"/>
    <w:rsid w:val="00E25BC6"/>
    <w:rsid w:val="00E3260E"/>
    <w:rsid w:val="00E61D53"/>
    <w:rsid w:val="00E667B3"/>
    <w:rsid w:val="00E82221"/>
    <w:rsid w:val="00E84F22"/>
    <w:rsid w:val="00E90D2D"/>
    <w:rsid w:val="00EA1406"/>
    <w:rsid w:val="00EA3B11"/>
    <w:rsid w:val="00EA68C3"/>
    <w:rsid w:val="00EE7E83"/>
    <w:rsid w:val="00F26EB3"/>
    <w:rsid w:val="00F823AD"/>
    <w:rsid w:val="00F90CA2"/>
    <w:rsid w:val="00F94789"/>
    <w:rsid w:val="00FB1147"/>
    <w:rsid w:val="00FB13F4"/>
    <w:rsid w:val="00FC2735"/>
    <w:rsid w:val="00FC6307"/>
    <w:rsid w:val="00FE76AF"/>
    <w:rsid w:val="00FF1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D5830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681"/>
    <w:pPr>
      <w:spacing w:after="180" w:line="240" w:lineRule="auto"/>
    </w:pPr>
    <w:rPr>
      <w:rFonts w:cs="Times New Roman (Body CS)"/>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93216"/>
    <w:pPr>
      <w:spacing w:after="0"/>
    </w:pPr>
  </w:style>
  <w:style w:type="character" w:customStyle="1" w:styleId="HeaderChar">
    <w:name w:val="Header Char"/>
    <w:basedOn w:val="DefaultParagraphFont"/>
    <w:link w:val="Header"/>
    <w:uiPriority w:val="99"/>
    <w:semiHidden/>
    <w:rsid w:val="00D93216"/>
    <w:rPr>
      <w:rFonts w:cs="Times New Roman (Body CS)"/>
      <w:color w:val="000000" w:themeColor="text1"/>
    </w:rPr>
  </w:style>
  <w:style w:type="paragraph" w:styleId="Footer">
    <w:name w:val="footer"/>
    <w:basedOn w:val="Normal"/>
    <w:link w:val="FooterChar"/>
    <w:uiPriority w:val="99"/>
    <w:semiHidden/>
    <w:rsid w:val="00D93216"/>
    <w:pPr>
      <w:spacing w:after="0"/>
    </w:pPr>
    <w:rPr>
      <w:color w:val="FFFFFF" w:themeColor="background1"/>
    </w:rPr>
  </w:style>
  <w:style w:type="character" w:customStyle="1" w:styleId="FooterChar">
    <w:name w:val="Footer Char"/>
    <w:basedOn w:val="DefaultParagraphFont"/>
    <w:link w:val="Footer"/>
    <w:uiPriority w:val="99"/>
    <w:semiHidden/>
    <w:rsid w:val="00D93216"/>
    <w:rPr>
      <w:rFonts w:cs="Times New Roman (Body CS)"/>
      <w:color w:val="FFFFFF" w:themeColor="background1"/>
    </w:rPr>
  </w:style>
  <w:style w:type="paragraph" w:styleId="NoSpacing">
    <w:name w:val="No Spacing"/>
    <w:link w:val="NoSpacingChar"/>
    <w:uiPriority w:val="1"/>
    <w:qFormat/>
    <w:rsid w:val="008F1194"/>
    <w:pPr>
      <w:spacing w:after="0" w:line="240" w:lineRule="auto"/>
    </w:pPr>
    <w:rPr>
      <w:rFonts w:eastAsiaTheme="minorEastAsia"/>
    </w:rPr>
  </w:style>
  <w:style w:type="character" w:customStyle="1" w:styleId="NoSpacingChar">
    <w:name w:val="No Spacing Char"/>
    <w:basedOn w:val="DefaultParagraphFont"/>
    <w:link w:val="NoSpacing"/>
    <w:uiPriority w:val="1"/>
    <w:rsid w:val="00256681"/>
    <w:rPr>
      <w:rFonts w:eastAsiaTheme="minorEastAsia"/>
    </w:rPr>
  </w:style>
  <w:style w:type="paragraph" w:styleId="ListParagraph">
    <w:name w:val="List Paragraph"/>
    <w:basedOn w:val="Normal"/>
    <w:uiPriority w:val="34"/>
    <w:qFormat/>
    <w:rsid w:val="00E667B3"/>
    <w:pPr>
      <w:numPr>
        <w:numId w:val="14"/>
      </w:numPr>
      <w:spacing w:after="120"/>
      <w:ind w:left="357" w:hanging="357"/>
      <w:contextualSpacing/>
    </w:pPr>
    <w:rPr>
      <w:b/>
      <w:sz w:val="28"/>
      <w:szCs w:val="28"/>
    </w:rPr>
  </w:style>
  <w:style w:type="table" w:styleId="TableGrid">
    <w:name w:val="Table Grid"/>
    <w:basedOn w:val="TableNormal"/>
    <w:uiPriority w:val="39"/>
    <w:rsid w:val="0063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63154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CE03B5"/>
    <w:rPr>
      <w:color w:val="808080"/>
    </w:rPr>
  </w:style>
  <w:style w:type="paragraph" w:styleId="Title">
    <w:name w:val="Title"/>
    <w:basedOn w:val="Normal"/>
    <w:next w:val="Normal"/>
    <w:link w:val="TitleChar"/>
    <w:uiPriority w:val="10"/>
    <w:qFormat/>
    <w:rsid w:val="00A1430A"/>
    <w:pPr>
      <w:spacing w:after="0"/>
    </w:pPr>
    <w:rPr>
      <w:rFonts w:asciiTheme="majorHAnsi" w:hAnsiTheme="majorHAnsi"/>
      <w:color w:val="264D2B" w:themeColor="accent1"/>
      <w:sz w:val="68"/>
    </w:rPr>
  </w:style>
  <w:style w:type="character" w:customStyle="1" w:styleId="TitleChar">
    <w:name w:val="Title Char"/>
    <w:basedOn w:val="DefaultParagraphFont"/>
    <w:link w:val="Title"/>
    <w:uiPriority w:val="10"/>
    <w:rsid w:val="00A1430A"/>
    <w:rPr>
      <w:rFonts w:asciiTheme="majorHAnsi" w:hAnsiTheme="majorHAnsi" w:cs="Times New Roman (Body CS)"/>
      <w:color w:val="264D2B" w:themeColor="accent1"/>
      <w:sz w:val="68"/>
    </w:rPr>
  </w:style>
  <w:style w:type="paragraph" w:styleId="Subtitle">
    <w:name w:val="Subtitle"/>
    <w:basedOn w:val="Normal"/>
    <w:next w:val="Normal"/>
    <w:link w:val="SubtitleChar"/>
    <w:uiPriority w:val="11"/>
    <w:qFormat/>
    <w:rsid w:val="007630F2"/>
    <w:pPr>
      <w:spacing w:after="0"/>
    </w:pPr>
    <w:rPr>
      <w:color w:val="7F7F7F" w:themeColor="text1" w:themeTint="80"/>
      <w:sz w:val="68"/>
    </w:rPr>
  </w:style>
  <w:style w:type="character" w:customStyle="1" w:styleId="SubtitleChar">
    <w:name w:val="Subtitle Char"/>
    <w:basedOn w:val="DefaultParagraphFont"/>
    <w:link w:val="Subtitle"/>
    <w:uiPriority w:val="11"/>
    <w:rsid w:val="005977E4"/>
    <w:rPr>
      <w:rFonts w:cs="Times New Roman (Body CS)"/>
      <w:color w:val="7F7F7F" w:themeColor="text1" w:themeTint="80"/>
      <w:sz w:val="68"/>
    </w:rPr>
  </w:style>
  <w:style w:type="paragraph" w:customStyle="1" w:styleId="Bullets">
    <w:name w:val="Bullets"/>
    <w:basedOn w:val="Normal"/>
    <w:next w:val="Normal"/>
    <w:qFormat/>
    <w:rsid w:val="009C31D9"/>
    <w:pPr>
      <w:numPr>
        <w:numId w:val="15"/>
      </w:numPr>
      <w:spacing w:after="0"/>
    </w:pPr>
  </w:style>
  <w:style w:type="character" w:styleId="Strong">
    <w:name w:val="Strong"/>
    <w:basedOn w:val="DefaultParagraphFont"/>
    <w:uiPriority w:val="22"/>
    <w:qFormat/>
    <w:rsid w:val="00671EF0"/>
    <w:rPr>
      <w:b/>
      <w:bCs/>
      <w:color w:val="264D2B"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88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ne\Downloads\tf44612555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095000"/>
    <w:multiLevelType w:val="hybridMultilevel"/>
    <w:tmpl w:val="8EA6EA72"/>
    <w:lvl w:ilvl="0" w:tplc="98EAAF0A">
      <w:start w:val="1"/>
      <w:numFmt w:val="bullet"/>
      <w:pStyle w:val="Bullets"/>
      <w:lvlText w:val=""/>
      <w:lvlJc w:val="left"/>
      <w:pPr>
        <w:ind w:left="530" w:hanging="360"/>
      </w:pPr>
      <w:rPr>
        <w:rFonts w:ascii="Symbol" w:hAnsi="Symbol" w:hint="default"/>
        <w:color w:val="44546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C91"/>
    <w:rsid w:val="00216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04757627A24FCE85D7AFD61D2C826F">
    <w:name w:val="0104757627A24FCE85D7AFD61D2C826F"/>
  </w:style>
  <w:style w:type="paragraph" w:customStyle="1" w:styleId="98E29569A7A04711969CF8E299A32F88">
    <w:name w:val="98E29569A7A04711969CF8E299A32F88"/>
  </w:style>
  <w:style w:type="paragraph" w:customStyle="1" w:styleId="45213ABB9F5E487EA922960262F5D9C6">
    <w:name w:val="45213ABB9F5E487EA922960262F5D9C6"/>
  </w:style>
  <w:style w:type="paragraph" w:customStyle="1" w:styleId="D58B03AAB0ED4CF2B7103289770BE507">
    <w:name w:val="D58B03AAB0ED4CF2B7103289770BE507"/>
  </w:style>
  <w:style w:type="paragraph" w:customStyle="1" w:styleId="DDF539C58C454E108FE24709CF42359A">
    <w:name w:val="DDF539C58C454E108FE24709CF42359A"/>
  </w:style>
  <w:style w:type="paragraph" w:customStyle="1" w:styleId="795A36D99D1E44F08946899BA862B121">
    <w:name w:val="795A36D99D1E44F08946899BA862B121"/>
  </w:style>
  <w:style w:type="paragraph" w:customStyle="1" w:styleId="FB9693371B3640F492BAD49254C2D617">
    <w:name w:val="FB9693371B3640F492BAD49254C2D617"/>
  </w:style>
  <w:style w:type="paragraph" w:customStyle="1" w:styleId="06A71D9307804EEAA794D75DCACB1B2A">
    <w:name w:val="06A71D9307804EEAA794D75DCACB1B2A"/>
  </w:style>
  <w:style w:type="paragraph" w:customStyle="1" w:styleId="EA2BB87EADF84F62926D839BE65B76C0">
    <w:name w:val="EA2BB87EADF84F62926D839BE65B76C0"/>
  </w:style>
  <w:style w:type="paragraph" w:customStyle="1" w:styleId="409BCC5D63974E59A07DFADD89C7B84B">
    <w:name w:val="409BCC5D63974E59A07DFADD89C7B84B"/>
  </w:style>
  <w:style w:type="paragraph" w:customStyle="1" w:styleId="CBCC580BFE204660BBA789A77BD90303">
    <w:name w:val="CBCC580BFE204660BBA789A77BD90303"/>
  </w:style>
  <w:style w:type="paragraph" w:customStyle="1" w:styleId="7542959A7098497D9581FCFB5E8CA964">
    <w:name w:val="7542959A7098497D9581FCFB5E8CA964"/>
  </w:style>
  <w:style w:type="paragraph" w:customStyle="1" w:styleId="BF7C128ED94747E9B7143A68EC846D94">
    <w:name w:val="BF7C128ED94747E9B7143A68EC846D94"/>
  </w:style>
  <w:style w:type="paragraph" w:customStyle="1" w:styleId="1F48873E245B4535B7224AF57B915850">
    <w:name w:val="1F48873E245B4535B7224AF57B915850"/>
  </w:style>
  <w:style w:type="paragraph" w:customStyle="1" w:styleId="E4F2A1F70E7F4DE691799197403F14CE">
    <w:name w:val="E4F2A1F70E7F4DE691799197403F14CE"/>
  </w:style>
  <w:style w:type="paragraph" w:customStyle="1" w:styleId="4E6846BC391940A7883846B930426A8E">
    <w:name w:val="4E6846BC391940A7883846B930426A8E"/>
  </w:style>
  <w:style w:type="paragraph" w:customStyle="1" w:styleId="D8A30E915A384A10B728CC09425C17FB">
    <w:name w:val="D8A30E915A384A10B728CC09425C17FB"/>
  </w:style>
  <w:style w:type="paragraph" w:customStyle="1" w:styleId="B5671E709845432D85572619E3CE9DAA">
    <w:name w:val="B5671E709845432D85572619E3CE9DAA"/>
  </w:style>
  <w:style w:type="paragraph" w:customStyle="1" w:styleId="668311AFE51C455BAC0EF2CD2819F3A3">
    <w:name w:val="668311AFE51C455BAC0EF2CD2819F3A3"/>
  </w:style>
  <w:style w:type="paragraph" w:customStyle="1" w:styleId="21EA2B2D6D7849CC8D2D550450AD9AD7">
    <w:name w:val="21EA2B2D6D7849CC8D2D550450AD9AD7"/>
  </w:style>
  <w:style w:type="paragraph" w:customStyle="1" w:styleId="E68FF309129A4660B4D7207B47967522">
    <w:name w:val="E68FF309129A4660B4D7207B47967522"/>
  </w:style>
  <w:style w:type="paragraph" w:customStyle="1" w:styleId="4EE73E86A40246A69053A895870D5751">
    <w:name w:val="4EE73E86A40246A69053A895870D5751"/>
  </w:style>
  <w:style w:type="paragraph" w:customStyle="1" w:styleId="E8925AF2C4AE452EB3E9C2FF9563C038">
    <w:name w:val="E8925AF2C4AE452EB3E9C2FF9563C038"/>
  </w:style>
  <w:style w:type="paragraph" w:customStyle="1" w:styleId="C3A0F833592F416989E5222AA26D5FC3">
    <w:name w:val="C3A0F833592F416989E5222AA26D5FC3"/>
  </w:style>
  <w:style w:type="paragraph" w:customStyle="1" w:styleId="BDA6A5DDA28046CC81460385A6EBEB64">
    <w:name w:val="BDA6A5DDA28046CC81460385A6EBEB64"/>
  </w:style>
  <w:style w:type="paragraph" w:customStyle="1" w:styleId="AB2F18D5284C41398B96A7967F985EE7">
    <w:name w:val="AB2F18D5284C41398B96A7967F985EE7"/>
  </w:style>
  <w:style w:type="paragraph" w:customStyle="1" w:styleId="D8043E90A7514715A95E04ACB6B22196">
    <w:name w:val="D8043E90A7514715A95E04ACB6B22196"/>
  </w:style>
  <w:style w:type="paragraph" w:customStyle="1" w:styleId="B9DE547D493E43FE896C748A0A6DD808">
    <w:name w:val="B9DE547D493E43FE896C748A0A6DD808"/>
  </w:style>
  <w:style w:type="paragraph" w:customStyle="1" w:styleId="4A2987B5D62F49AFA4BD95DE4CBA87C8">
    <w:name w:val="4A2987B5D62F49AFA4BD95DE4CBA87C8"/>
  </w:style>
  <w:style w:type="paragraph" w:customStyle="1" w:styleId="8BA1C1E9F0464369989A2187026042D1">
    <w:name w:val="8BA1C1E9F0464369989A2187026042D1"/>
  </w:style>
  <w:style w:type="paragraph" w:customStyle="1" w:styleId="22BF1366DE9F4C8EAE3569D6F3C57407">
    <w:name w:val="22BF1366DE9F4C8EAE3569D6F3C57407"/>
  </w:style>
  <w:style w:type="paragraph" w:customStyle="1" w:styleId="AF14DA15D6A04D028D4A385497BEC374">
    <w:name w:val="AF14DA15D6A04D028D4A385497BEC374"/>
  </w:style>
  <w:style w:type="paragraph" w:customStyle="1" w:styleId="2CACDE2161944B9AAD974A3AF1808AF2">
    <w:name w:val="2CACDE2161944B9AAD974A3AF1808AF2"/>
  </w:style>
  <w:style w:type="paragraph" w:customStyle="1" w:styleId="411E438657314DFEACD49D0840CFA999">
    <w:name w:val="411E438657314DFEACD49D0840CFA999"/>
  </w:style>
  <w:style w:type="paragraph" w:customStyle="1" w:styleId="41C34D04199649199D7F21CCBB56BE42">
    <w:name w:val="41C34D04199649199D7F21CCBB56BE42"/>
  </w:style>
  <w:style w:type="paragraph" w:customStyle="1" w:styleId="F9A43DE249514A05825DA73ED2CC7ACE">
    <w:name w:val="F9A43DE249514A05825DA73ED2CC7ACE"/>
  </w:style>
  <w:style w:type="paragraph" w:customStyle="1" w:styleId="6B6BE748DE6C43E5A40E2360979FC503">
    <w:name w:val="6B6BE748DE6C43E5A40E2360979FC503"/>
  </w:style>
  <w:style w:type="paragraph" w:customStyle="1" w:styleId="279B861C6AA849758D3D0A7BC7D10A28">
    <w:name w:val="279B861C6AA849758D3D0A7BC7D10A28"/>
  </w:style>
  <w:style w:type="paragraph" w:customStyle="1" w:styleId="C9E42C6C38A546A4A2D2E2134C7481B6">
    <w:name w:val="C9E42C6C38A546A4A2D2E2134C7481B6"/>
  </w:style>
  <w:style w:type="paragraph" w:customStyle="1" w:styleId="Bullets">
    <w:name w:val="Bullets"/>
    <w:basedOn w:val="Normal"/>
    <w:next w:val="Normal"/>
    <w:qFormat/>
    <w:pPr>
      <w:numPr>
        <w:numId w:val="1"/>
      </w:numPr>
      <w:spacing w:after="0" w:line="240" w:lineRule="auto"/>
    </w:pPr>
    <w:rPr>
      <w:rFonts w:eastAsiaTheme="minorHAnsi" w:cs="Times New Roman (Body CS)"/>
      <w:color w:val="000000" w:themeColor="text1"/>
    </w:rPr>
  </w:style>
  <w:style w:type="paragraph" w:customStyle="1" w:styleId="96111C0C2E2D44AA8BD338ABB3E8DF33">
    <w:name w:val="96111C0C2E2D44AA8BD338ABB3E8DF33"/>
  </w:style>
  <w:style w:type="paragraph" w:customStyle="1" w:styleId="E548D3A595DC42DABF475771746C3556">
    <w:name w:val="E548D3A595DC42DABF475771746C3556"/>
  </w:style>
  <w:style w:type="paragraph" w:customStyle="1" w:styleId="809577F01A114423BD9F252D957EA486">
    <w:name w:val="809577F01A114423BD9F252D957EA486"/>
  </w:style>
  <w:style w:type="character" w:styleId="Strong">
    <w:name w:val="Strong"/>
    <w:basedOn w:val="DefaultParagraphFont"/>
    <w:uiPriority w:val="22"/>
    <w:qFormat/>
    <w:rPr>
      <w:b/>
      <w:bCs/>
      <w:color w:val="5B9BD5" w:themeColor="accent1"/>
    </w:rPr>
  </w:style>
  <w:style w:type="paragraph" w:customStyle="1" w:styleId="7A47F75F323F4CC585EB1ADB2EE95C92">
    <w:name w:val="7A47F75F323F4CC585EB1ADB2EE95C92"/>
  </w:style>
  <w:style w:type="paragraph" w:customStyle="1" w:styleId="5B44C8A9DFBC45E3BEBB73512585DD00">
    <w:name w:val="5B44C8A9DFBC45E3BEBB73512585DD00"/>
  </w:style>
  <w:style w:type="paragraph" w:customStyle="1" w:styleId="BB182E52217841CEBDAD59C644BFBA51">
    <w:name w:val="BB182E52217841CEBDAD59C644BFBA51"/>
  </w:style>
  <w:style w:type="paragraph" w:customStyle="1" w:styleId="6438DF2F78004C1C9AD5FB3400954BE8">
    <w:name w:val="6438DF2F78004C1C9AD5FB3400954BE8"/>
  </w:style>
  <w:style w:type="paragraph" w:customStyle="1" w:styleId="BDBD0B24E145454F883015C44ABF4475">
    <w:name w:val="BDBD0B24E145454F883015C44ABF4475"/>
  </w:style>
  <w:style w:type="paragraph" w:customStyle="1" w:styleId="8F366743FC2A49FA984438333A55D52D">
    <w:name w:val="8F366743FC2A49FA984438333A55D52D"/>
  </w:style>
  <w:style w:type="paragraph" w:customStyle="1" w:styleId="6E3803468B9E40BCA46D6C95A6C71377">
    <w:name w:val="6E3803468B9E40BCA46D6C95A6C71377"/>
  </w:style>
  <w:style w:type="paragraph" w:customStyle="1" w:styleId="B3F7C50789DA4EB8AE3CE92E748E9C94">
    <w:name w:val="B3F7C50789DA4EB8AE3CE92E748E9C94"/>
  </w:style>
  <w:style w:type="paragraph" w:customStyle="1" w:styleId="2C5A4BFFFB204B43A402ABFBD2FE9B7C">
    <w:name w:val="2C5A4BFFFB204B43A402ABFBD2FE9B7C"/>
  </w:style>
  <w:style w:type="paragraph" w:customStyle="1" w:styleId="5D1B2124CF6F420AAD2B538C9A63428D">
    <w:name w:val="5D1B2124CF6F420AAD2B538C9A63428D"/>
  </w:style>
  <w:style w:type="paragraph" w:customStyle="1" w:styleId="DC28FFA5968C409C869F9506EFC3267C">
    <w:name w:val="DC28FFA5968C409C869F9506EFC3267C"/>
  </w:style>
  <w:style w:type="paragraph" w:customStyle="1" w:styleId="84E1913088004710B1F31F1B04FB0493">
    <w:name w:val="84E1913088004710B1F31F1B04FB0493"/>
  </w:style>
  <w:style w:type="paragraph" w:customStyle="1" w:styleId="E6030A5DFCA842A3BFC9E12D597FBCF7">
    <w:name w:val="E6030A5DFCA842A3BFC9E12D597FBCF7"/>
  </w:style>
  <w:style w:type="paragraph" w:customStyle="1" w:styleId="EC58505B004240269D05F2434B91BAFE">
    <w:name w:val="EC58505B004240269D05F2434B91BAFE"/>
  </w:style>
  <w:style w:type="paragraph" w:customStyle="1" w:styleId="C7DA5F159D564C1B9772C60FFA313B53">
    <w:name w:val="C7DA5F159D564C1B9772C60FFA313B53"/>
  </w:style>
  <w:style w:type="paragraph" w:customStyle="1" w:styleId="B52ACACC5C5C4BA9827F04EC57F30372">
    <w:name w:val="B52ACACC5C5C4BA9827F04EC57F30372"/>
  </w:style>
  <w:style w:type="paragraph" w:customStyle="1" w:styleId="68F2F90FF3454E0CB2331EB991A0F86A">
    <w:name w:val="68F2F90FF3454E0CB2331EB991A0F86A"/>
  </w:style>
  <w:style w:type="paragraph" w:customStyle="1" w:styleId="B542FC1B5C124CF3B7970895623E6F03">
    <w:name w:val="B542FC1B5C124CF3B7970895623E6F03"/>
  </w:style>
  <w:style w:type="paragraph" w:customStyle="1" w:styleId="876149B277174DF0ADF35BB8966FA86D">
    <w:name w:val="876149B277174DF0ADF35BB8966FA86D"/>
  </w:style>
  <w:style w:type="paragraph" w:customStyle="1" w:styleId="924F3943C2C447D0AC8EFF9330768344">
    <w:name w:val="924F3943C2C447D0AC8EFF9330768344"/>
  </w:style>
  <w:style w:type="paragraph" w:customStyle="1" w:styleId="8C77E9BB2E1849518271FB2D8D743ED3">
    <w:name w:val="8C77E9BB2E1849518271FB2D8D743ED3"/>
  </w:style>
  <w:style w:type="paragraph" w:customStyle="1" w:styleId="48FCC0E038F3411A8F29B2E4D464BD55">
    <w:name w:val="48FCC0E038F3411A8F29B2E4D464BD55"/>
  </w:style>
  <w:style w:type="paragraph" w:customStyle="1" w:styleId="5E9E5039106648B28EA14DBD31FDBDE9">
    <w:name w:val="5E9E5039106648B28EA14DBD31FDBDE9"/>
  </w:style>
  <w:style w:type="paragraph" w:customStyle="1" w:styleId="B8620E49D156459F8E1ABB8BDCB4A714">
    <w:name w:val="B8620E49D156459F8E1ABB8BDCB4A714"/>
  </w:style>
  <w:style w:type="paragraph" w:customStyle="1" w:styleId="A96FCEE375F843A38025538AE87493D6">
    <w:name w:val="A96FCEE375F843A38025538AE87493D6"/>
  </w:style>
  <w:style w:type="paragraph" w:customStyle="1" w:styleId="942CFD832624467B938C6C352730F544">
    <w:name w:val="942CFD832624467B938C6C352730F544"/>
  </w:style>
  <w:style w:type="paragraph" w:customStyle="1" w:styleId="40DAF481DA454A09969E6E048957BFEC">
    <w:name w:val="40DAF481DA454A09969E6E048957BFEC"/>
  </w:style>
  <w:style w:type="paragraph" w:customStyle="1" w:styleId="A0AD6C8A50CF42389FD309E2CFA5F6B3">
    <w:name w:val="A0AD6C8A50CF42389FD309E2CFA5F6B3"/>
  </w:style>
  <w:style w:type="paragraph" w:customStyle="1" w:styleId="A16C85C3965C48F7A10D9416C28CB27B">
    <w:name w:val="A16C85C3965C48F7A10D9416C28CB27B"/>
  </w:style>
  <w:style w:type="paragraph" w:customStyle="1" w:styleId="516B481F65C04EB4B6386494888D838D">
    <w:name w:val="516B481F65C04EB4B6386494888D838D"/>
  </w:style>
  <w:style w:type="paragraph" w:customStyle="1" w:styleId="F85E4046B63D486B87883F043DBC7022">
    <w:name w:val="F85E4046B63D486B87883F043DBC7022"/>
  </w:style>
  <w:style w:type="paragraph" w:customStyle="1" w:styleId="353A17C4F6044A778D975C88747B95CC">
    <w:name w:val="353A17C4F6044A778D975C88747B95CC"/>
  </w:style>
  <w:style w:type="paragraph" w:customStyle="1" w:styleId="071FA16A3F6C4065B8120AB01970C561">
    <w:name w:val="071FA16A3F6C4065B8120AB01970C561"/>
  </w:style>
  <w:style w:type="paragraph" w:customStyle="1" w:styleId="8C8DB89E4212493896622FB06F5F99E2">
    <w:name w:val="8C8DB89E4212493896622FB06F5F99E2"/>
  </w:style>
  <w:style w:type="paragraph" w:customStyle="1" w:styleId="4513CD90B0794B8393721E3151978752">
    <w:name w:val="4513CD90B0794B8393721E3151978752"/>
  </w:style>
  <w:style w:type="paragraph" w:customStyle="1" w:styleId="A5234582740F4042A1DA1F437D95BFB9">
    <w:name w:val="A5234582740F4042A1DA1F437D95BFB9"/>
  </w:style>
  <w:style w:type="paragraph" w:customStyle="1" w:styleId="DDFEAD20381040F290C12B3324E960A9">
    <w:name w:val="DDFEAD20381040F290C12B3324E960A9"/>
  </w:style>
  <w:style w:type="paragraph" w:customStyle="1" w:styleId="857CF4085DA34E6C8900272F39994B98">
    <w:name w:val="857CF4085DA34E6C8900272F39994B98"/>
  </w:style>
  <w:style w:type="paragraph" w:customStyle="1" w:styleId="97F8E566A4D04826BB88BEAF6C9BC723">
    <w:name w:val="97F8E566A4D04826BB88BEAF6C9BC723"/>
  </w:style>
  <w:style w:type="paragraph" w:customStyle="1" w:styleId="CEE6D2FFD8B34CF9A6A134AF17F8E367">
    <w:name w:val="CEE6D2FFD8B34CF9A6A134AF17F8E3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Healthcare">
  <a:themeElements>
    <a:clrScheme name="Healthcare">
      <a:dk1>
        <a:srgbClr val="000000"/>
      </a:dk1>
      <a:lt1>
        <a:srgbClr val="FFFFFF"/>
      </a:lt1>
      <a:dk2>
        <a:srgbClr val="5E5E5E"/>
      </a:dk2>
      <a:lt2>
        <a:srgbClr val="D6D5D5"/>
      </a:lt2>
      <a:accent1>
        <a:srgbClr val="264D2B"/>
      </a:accent1>
      <a:accent2>
        <a:srgbClr val="60B966"/>
      </a:accent2>
      <a:accent3>
        <a:srgbClr val="A91E30"/>
      </a:accent3>
      <a:accent4>
        <a:srgbClr val="EE4141"/>
      </a:accent4>
      <a:accent5>
        <a:srgbClr val="084D9E"/>
      </a:accent5>
      <a:accent6>
        <a:srgbClr val="2278CF"/>
      </a:accent6>
      <a:hlink>
        <a:srgbClr val="0000FF"/>
      </a:hlink>
      <a:folHlink>
        <a:srgbClr val="FF00FF"/>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Healthcare" id="{8E585ACA-EF7B-4740-90C4-1122ECCB3F42}" vid="{04500B0B-062B-BC4C-91BD-C3C32043576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F9978-8400-4CEF-99A4-FE158CE9B901}">
  <ds:schemaRefs>
    <ds:schemaRef ds:uri="http://schemas.microsoft.com/sharepoint/v3/contenttype/forms"/>
  </ds:schemaRefs>
</ds:datastoreItem>
</file>

<file path=customXml/itemProps2.xml><?xml version="1.0" encoding="utf-8"?>
<ds:datastoreItem xmlns:ds="http://schemas.openxmlformats.org/officeDocument/2006/customXml" ds:itemID="{4588085E-9C31-48FF-A997-C44A666CC535}">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91F48FE6-96FD-4E87-B509-92D1451D91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1071B5-9CCA-4FE0-BB25-642748F3B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tf44612555_win32</Template>
  <TotalTime>0</TotalTime>
  <Pages>7</Pages>
  <Words>977</Words>
  <Characters>5574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2021-04-12T13:10:00Z</dcterms:created>
  <dcterms:modified xsi:type="dcterms:W3CDTF">2021-04-12T13:58:00Z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